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A6BF" w14:textId="2CE6160F" w:rsidR="0024387F" w:rsidRPr="00F5597B" w:rsidRDefault="00EE3F01" w:rsidP="00503216">
      <w:pPr>
        <w:pStyle w:val="Titel"/>
        <w:spacing w:after="1900"/>
        <w:rPr>
          <w:rFonts w:eastAsia="Times New Roman" w:cs="Times New Roman"/>
          <w:bCs/>
          <w:szCs w:val="48"/>
          <w:lang w:eastAsia="de-DE"/>
        </w:rPr>
      </w:pPr>
      <w:r w:rsidRPr="00F5597B">
        <w:rPr>
          <w:rFonts w:eastAsia="Times New Roman" w:cs="Times New Roman"/>
          <w:bCs/>
          <w:szCs w:val="48"/>
          <w:lang w:eastAsia="de-DE"/>
        </w:rPr>
        <w:t xml:space="preserve"> </w:t>
      </w:r>
    </w:p>
    <w:p w14:paraId="2F0E9422" w14:textId="77777777" w:rsidR="00DB7C47" w:rsidRPr="00F5597B" w:rsidRDefault="00DB7C47" w:rsidP="00DB7C47">
      <w:pPr>
        <w:rPr>
          <w:lang w:eastAsia="de-DE"/>
        </w:rPr>
      </w:pPr>
    </w:p>
    <w:p w14:paraId="6D3BFF31" w14:textId="77777777" w:rsidR="0024387F" w:rsidRPr="00F5597B" w:rsidRDefault="0024387F" w:rsidP="00503216">
      <w:pPr>
        <w:pStyle w:val="Titel"/>
        <w:spacing w:after="1900"/>
        <w:rPr>
          <w:rFonts w:eastAsia="Times New Roman" w:cs="Times New Roman"/>
          <w:bCs/>
          <w:szCs w:val="48"/>
          <w:lang w:eastAsia="de-DE"/>
        </w:rPr>
      </w:pPr>
    </w:p>
    <w:p w14:paraId="0E87196C" w14:textId="15F4D92B" w:rsidR="007C1493" w:rsidRPr="00A30326" w:rsidRDefault="007C1C31" w:rsidP="00503216">
      <w:pPr>
        <w:pStyle w:val="Titel"/>
        <w:spacing w:after="1900"/>
        <w:rPr>
          <w:rFonts w:eastAsia="Times New Roman" w:cs="Times New Roman"/>
          <w:szCs w:val="48"/>
          <w:lang w:val="de-CH" w:eastAsia="de-DE"/>
        </w:rPr>
      </w:pPr>
      <w:r w:rsidRPr="00F5597B">
        <w:rPr>
          <w:noProof/>
          <w:szCs w:val="48"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70436814" wp14:editId="650837AA">
                <wp:simplePos x="0" y="0"/>
                <wp:positionH relativeFrom="page">
                  <wp:posOffset>742950</wp:posOffset>
                </wp:positionH>
                <wp:positionV relativeFrom="page">
                  <wp:posOffset>161925</wp:posOffset>
                </wp:positionV>
                <wp:extent cx="6584315" cy="10353040"/>
                <wp:effectExtent l="0" t="0" r="26035" b="10160"/>
                <wp:wrapNone/>
                <wp:docPr id="180092766" name="Rectangle 180092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315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588B77EF" id="Rectangle 180092766" o:spid="_x0000_s1026" style="position:absolute;margin-left:58.5pt;margin-top:12.75pt;width:518.45pt;height:815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="00253D8E" w:rsidRPr="00A30326">
        <w:rPr>
          <w:rFonts w:eastAsia="Times New Roman" w:cs="Times New Roman"/>
          <w:szCs w:val="48"/>
          <w:lang w:val="de-CH" w:eastAsia="de-DE"/>
        </w:rPr>
        <w:t xml:space="preserve">Liebe Gäste </w:t>
      </w:r>
    </w:p>
    <w:p w14:paraId="0F0DD477" w14:textId="7D20E4A9" w:rsidR="00253D8E" w:rsidRPr="00A30326" w:rsidRDefault="00253D8E" w:rsidP="007D24CC">
      <w:pPr>
        <w:pStyle w:val="Titel"/>
        <w:spacing w:after="1900"/>
        <w:rPr>
          <w:rFonts w:eastAsia="Times New Roman" w:cs="Times New Roman"/>
          <w:szCs w:val="48"/>
          <w:lang w:val="de-CH" w:eastAsia="de-DE"/>
        </w:rPr>
      </w:pPr>
      <w:r w:rsidRPr="00A30326">
        <w:rPr>
          <w:rFonts w:eastAsia="Times New Roman" w:cs="Times New Roman"/>
          <w:szCs w:val="48"/>
          <w:lang w:val="de-CH" w:eastAsia="de-DE"/>
        </w:rPr>
        <w:t xml:space="preserve">herzlich willkommen im </w:t>
      </w:r>
      <w:bookmarkStart w:id="0" w:name="_Hlk213679009"/>
      <w:r w:rsidRPr="00A30326">
        <w:rPr>
          <w:rFonts w:eastAsia="Times New Roman" w:cs="Times New Roman"/>
          <w:szCs w:val="48"/>
          <w:lang w:val="de-CH" w:eastAsia="de-DE"/>
        </w:rPr>
        <w:t>«</w:t>
      </w:r>
      <w:bookmarkEnd w:id="0"/>
      <w:r w:rsidRPr="00A30326">
        <w:rPr>
          <w:rFonts w:eastAsia="Times New Roman" w:cs="Times New Roman"/>
          <w:szCs w:val="48"/>
          <w:lang w:val="de-CH" w:eastAsia="de-DE"/>
        </w:rPr>
        <w:t>Ringgi»</w:t>
      </w:r>
    </w:p>
    <w:p w14:paraId="164160EB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Im Ringgi trifft sich ein diverses Publikum in gemütlicher Brasserie-Atmosphäre und</w:t>
      </w:r>
    </w:p>
    <w:p w14:paraId="5A95370C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 xml:space="preserve">familiärem Ambiente. </w:t>
      </w:r>
    </w:p>
    <w:p w14:paraId="3F11CE2A" w14:textId="79234EDC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Wir servieren eine abwechslungsreiche, mediterrane Küche.</w:t>
      </w:r>
    </w:p>
    <w:p w14:paraId="076C0609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04712974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291F0630" w14:textId="7A458800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 xml:space="preserve">Unsere Hausspezialität «Moules et Frites» – ob Marinières, Provençales oder au Pastis ist </w:t>
      </w:r>
      <w:r w:rsidR="00615FA6" w:rsidRPr="00A30326">
        <w:rPr>
          <w:rFonts w:eastAsia="Times New Roman" w:cs="Times New Roman"/>
          <w:sz w:val="24"/>
          <w:szCs w:val="24"/>
          <w:lang w:val="de-CH" w:eastAsia="de-DE"/>
        </w:rPr>
        <w:t>im ganzen Jahr</w:t>
      </w:r>
      <w:r w:rsidRPr="00A30326">
        <w:rPr>
          <w:rFonts w:eastAsia="Times New Roman" w:cs="Times New Roman"/>
          <w:sz w:val="24"/>
          <w:szCs w:val="24"/>
          <w:lang w:val="de-CH" w:eastAsia="de-DE"/>
        </w:rPr>
        <w:t xml:space="preserve"> eines der Highlights auf unserer Speisekarte.</w:t>
      </w:r>
    </w:p>
    <w:p w14:paraId="6CE7FD8B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2828A923" w14:textId="77777777" w:rsidR="00D71839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 xml:space="preserve">In den Sommermonaten bietet das temporäre Gartenrestaurant «Ringgi-Pärkli» beim </w:t>
      </w:r>
    </w:p>
    <w:p w14:paraId="1E6B3E2A" w14:textId="393E88DC" w:rsidR="00D71839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Erlach-Denkmal an der Grabenpromenade einen entspannten Platz in der Altstadt.</w:t>
      </w:r>
    </w:p>
    <w:p w14:paraId="533774A8" w14:textId="77777777" w:rsidR="00DC770F" w:rsidRPr="00A30326" w:rsidRDefault="00DC770F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Lassen Sie sich von unseren kreativen Kompositionen begeistern.</w:t>
      </w:r>
    </w:p>
    <w:p w14:paraId="3FCC354A" w14:textId="4D35D99A" w:rsidR="00F03964" w:rsidRPr="00A30326" w:rsidRDefault="00DC770F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Ob leichte Salate oder unser beliebtes Tatar</w:t>
      </w:r>
      <w:r w:rsidR="00EE073A" w:rsidRPr="00A30326">
        <w:rPr>
          <w:rFonts w:eastAsia="Times New Roman" w:cs="Times New Roman"/>
          <w:sz w:val="24"/>
          <w:szCs w:val="24"/>
          <w:lang w:val="de-CH" w:eastAsia="de-DE"/>
        </w:rPr>
        <w:t>,</w:t>
      </w:r>
      <w:r w:rsidRPr="00A30326">
        <w:rPr>
          <w:rFonts w:eastAsia="Times New Roman" w:cs="Times New Roman"/>
          <w:sz w:val="24"/>
          <w:szCs w:val="24"/>
          <w:lang w:val="de-CH" w:eastAsia="de-DE"/>
        </w:rPr>
        <w:t xml:space="preserve"> wir bringen die Ferienstimmung direkt zu Ihnen an den Tisch.</w:t>
      </w:r>
    </w:p>
    <w:p w14:paraId="04883617" w14:textId="77777777" w:rsidR="00DC770F" w:rsidRPr="00A30326" w:rsidRDefault="00DC770F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13E56053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Wir wünschen Ihnen einen angenehmen Aufenthalt bei uns und Bon Appétit!</w:t>
      </w:r>
    </w:p>
    <w:p w14:paraId="6AE7F11C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61AD0919" w14:textId="77777777" w:rsidR="00F03964" w:rsidRPr="00A30326" w:rsidRDefault="00F03964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  <w:r w:rsidRPr="00A30326">
        <w:rPr>
          <w:rFonts w:eastAsia="Times New Roman" w:cs="Times New Roman"/>
          <w:sz w:val="24"/>
          <w:szCs w:val="24"/>
          <w:lang w:val="de-CH" w:eastAsia="de-DE"/>
        </w:rPr>
        <w:t>Herzlichst, Ihr Ringgi-Team</w:t>
      </w:r>
    </w:p>
    <w:p w14:paraId="18A979D5" w14:textId="77777777" w:rsidR="00253D8E" w:rsidRPr="00A30326" w:rsidRDefault="00253D8E" w:rsidP="00F03964">
      <w:pPr>
        <w:tabs>
          <w:tab w:val="left" w:pos="5220"/>
          <w:tab w:val="right" w:pos="6120"/>
        </w:tabs>
        <w:jc w:val="center"/>
        <w:rPr>
          <w:rFonts w:eastAsia="Times New Roman" w:cs="Times New Roman"/>
          <w:sz w:val="24"/>
          <w:szCs w:val="24"/>
          <w:lang w:val="de-CH" w:eastAsia="de-DE"/>
        </w:rPr>
      </w:pPr>
    </w:p>
    <w:p w14:paraId="5B028C7E" w14:textId="77777777" w:rsidR="007C1C31" w:rsidRPr="00A30326" w:rsidRDefault="007C1C31" w:rsidP="007C1C31">
      <w:pPr>
        <w:spacing w:after="2360"/>
        <w:rPr>
          <w:lang w:val="de-CH"/>
        </w:rPr>
      </w:pPr>
    </w:p>
    <w:p w14:paraId="67BAEE60" w14:textId="77777777" w:rsidR="007C1C31" w:rsidRPr="00A30326" w:rsidRDefault="007C1C31" w:rsidP="007C1C31">
      <w:pPr>
        <w:rPr>
          <w:lang w:val="de-CH"/>
        </w:rPr>
      </w:pPr>
    </w:p>
    <w:p w14:paraId="0957D975" w14:textId="77777777" w:rsidR="007C1C31" w:rsidRPr="00A30326" w:rsidRDefault="007C1C31" w:rsidP="007C1C31">
      <w:pPr>
        <w:rPr>
          <w:lang w:val="de-CH"/>
        </w:rPr>
      </w:pPr>
      <w:r w:rsidRPr="00A30326">
        <w:rPr>
          <w:lang w:val="de-CH"/>
        </w:rPr>
        <w:br w:type="page"/>
      </w:r>
    </w:p>
    <w:bookmarkStart w:id="1" w:name="_Hlk147081583"/>
    <w:p w14:paraId="2C996E33" w14:textId="7019CDA7" w:rsidR="00F85AFD" w:rsidRPr="00A30326" w:rsidRDefault="00F85AFD" w:rsidP="00F85AFD">
      <w:pPr>
        <w:pStyle w:val="Titel"/>
        <w:rPr>
          <w:lang w:val="de-CH"/>
        </w:rPr>
      </w:pPr>
      <w:r w:rsidRPr="00F5597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66" behindDoc="1" locked="1" layoutInCell="1" allowOverlap="1" wp14:anchorId="0584AC68" wp14:editId="068439E9">
                <wp:simplePos x="0" y="0"/>
                <wp:positionH relativeFrom="page">
                  <wp:posOffset>349250</wp:posOffset>
                </wp:positionH>
                <wp:positionV relativeFrom="page">
                  <wp:posOffset>160655</wp:posOffset>
                </wp:positionV>
                <wp:extent cx="6584950" cy="10353040"/>
                <wp:effectExtent l="0" t="0" r="25400" b="10160"/>
                <wp:wrapNone/>
                <wp:docPr id="928170732" name="Rectangle 727700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3300ECA3" id="Rectangle 727700140" o:spid="_x0000_s1026" style="position:absolute;margin-left:27.5pt;margin-top:12.65pt;width:518.5pt;height:815.2pt;z-index:-251658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Pr="00F5597B">
        <w:rPr>
          <w:noProof/>
        </w:rPr>
        <w:drawing>
          <wp:anchor distT="0" distB="0" distL="114300" distR="114300" simplePos="0" relativeHeight="251658265" behindDoc="0" locked="1" layoutInCell="1" allowOverlap="1" wp14:anchorId="40F60232" wp14:editId="02241F87">
            <wp:simplePos x="0" y="0"/>
            <wp:positionH relativeFrom="page">
              <wp:posOffset>343535</wp:posOffset>
            </wp:positionH>
            <wp:positionV relativeFrom="page">
              <wp:posOffset>10147300</wp:posOffset>
            </wp:positionV>
            <wp:extent cx="367030" cy="367030"/>
            <wp:effectExtent l="0" t="0" r="0" b="0"/>
            <wp:wrapNone/>
            <wp:docPr id="2081662848" name="Picture 108516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84268" name="Grafik 12853842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7030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0326">
        <w:rPr>
          <w:lang w:val="de-CH"/>
        </w:rPr>
        <w:t>Apero Plättli</w:t>
      </w:r>
    </w:p>
    <w:tbl>
      <w:tblPr>
        <w:tblStyle w:val="TabelleohneRahmen"/>
        <w:tblW w:w="0" w:type="auto"/>
        <w:tblLayout w:type="fixed"/>
        <w:tblCellMar>
          <w:bottom w:w="34" w:type="dxa"/>
        </w:tblCellMar>
        <w:tblLook w:val="04A0" w:firstRow="1" w:lastRow="0" w:firstColumn="1" w:lastColumn="0" w:noHBand="0" w:noVBand="1"/>
      </w:tblPr>
      <w:tblGrid>
        <w:gridCol w:w="1288"/>
        <w:gridCol w:w="5294"/>
        <w:gridCol w:w="476"/>
        <w:gridCol w:w="1306"/>
      </w:tblGrid>
      <w:tr w:rsidR="00F85AFD" w:rsidRPr="00FF1125" w14:paraId="43CD034C" w14:textId="77777777" w:rsidTr="00D80B9B">
        <w:trPr>
          <w:trHeight w:val="20"/>
        </w:trPr>
        <w:tc>
          <w:tcPr>
            <w:tcW w:w="1288" w:type="dxa"/>
          </w:tcPr>
          <w:p w14:paraId="152553DA" w14:textId="77777777" w:rsidR="00F85AFD" w:rsidRPr="00A30326" w:rsidRDefault="00F85AFD" w:rsidP="00D80B9B">
            <w:pPr>
              <w:ind w:right="85"/>
              <w:jc w:val="right"/>
              <w:rPr>
                <w:lang w:val="de-CH"/>
              </w:rPr>
            </w:pPr>
          </w:p>
        </w:tc>
        <w:tc>
          <w:tcPr>
            <w:tcW w:w="5294" w:type="dxa"/>
          </w:tcPr>
          <w:p w14:paraId="540E83F2" w14:textId="77777777" w:rsidR="00F85AFD" w:rsidRPr="00A30326" w:rsidRDefault="00F85AFD" w:rsidP="00D80B9B">
            <w:pPr>
              <w:pStyle w:val="berschrift1"/>
              <w:spacing w:before="0" w:after="190"/>
              <w:rPr>
                <w:lang w:val="de-CH"/>
              </w:rPr>
            </w:pPr>
          </w:p>
        </w:tc>
        <w:tc>
          <w:tcPr>
            <w:tcW w:w="476" w:type="dxa"/>
          </w:tcPr>
          <w:p w14:paraId="4BE8CC21" w14:textId="77777777" w:rsidR="00F85AFD" w:rsidRPr="00A30326" w:rsidRDefault="00F85AFD" w:rsidP="00D80B9B">
            <w:pPr>
              <w:jc w:val="right"/>
              <w:rPr>
                <w:lang w:val="de-CH"/>
              </w:rPr>
            </w:pPr>
          </w:p>
        </w:tc>
        <w:tc>
          <w:tcPr>
            <w:tcW w:w="1306" w:type="dxa"/>
            <w:vAlign w:val="bottom"/>
          </w:tcPr>
          <w:p w14:paraId="3CEBF970" w14:textId="77777777" w:rsidR="00F85AFD" w:rsidRPr="00A30326" w:rsidRDefault="00F85AFD" w:rsidP="00D80B9B">
            <w:pPr>
              <w:jc w:val="right"/>
              <w:rPr>
                <w:b/>
                <w:lang w:val="de-CH"/>
              </w:rPr>
            </w:pPr>
          </w:p>
        </w:tc>
      </w:tr>
      <w:tr w:rsidR="00F85AFD" w:rsidRPr="00F5597B" w14:paraId="6BFD633D" w14:textId="77777777" w:rsidTr="00D80B9B">
        <w:trPr>
          <w:trHeight w:val="20"/>
        </w:trPr>
        <w:tc>
          <w:tcPr>
            <w:tcW w:w="1288" w:type="dxa"/>
          </w:tcPr>
          <w:p w14:paraId="2B044AA2" w14:textId="77777777" w:rsidR="00F85AFD" w:rsidRPr="00A30326" w:rsidRDefault="00F85AFD" w:rsidP="00D80B9B">
            <w:pPr>
              <w:ind w:right="85"/>
              <w:jc w:val="right"/>
              <w:rPr>
                <w:lang w:val="de-CH"/>
              </w:rPr>
            </w:pPr>
          </w:p>
        </w:tc>
        <w:tc>
          <w:tcPr>
            <w:tcW w:w="5294" w:type="dxa"/>
            <w:tcBorders>
              <w:bottom w:val="single" w:sz="8" w:space="0" w:color="auto"/>
            </w:tcBorders>
            <w:vAlign w:val="bottom"/>
          </w:tcPr>
          <w:p w14:paraId="5EB00264" w14:textId="77777777" w:rsidR="00F85AFD" w:rsidRPr="00A30326" w:rsidRDefault="00F85AFD" w:rsidP="00D80B9B">
            <w:pPr>
              <w:rPr>
                <w:rFonts w:asciiTheme="majorHAnsi" w:hAnsiTheme="majorHAnsi"/>
                <w:sz w:val="32"/>
                <w:szCs w:val="32"/>
                <w:lang w:val="de-CH"/>
              </w:rPr>
            </w:pPr>
            <w:r w:rsidRPr="00A30326">
              <w:rPr>
                <w:rFonts w:asciiTheme="majorHAnsi" w:hAnsiTheme="majorHAnsi"/>
                <w:sz w:val="32"/>
                <w:szCs w:val="32"/>
                <w:lang w:val="de-CH"/>
              </w:rPr>
              <w:t>Ringgi Fleisch Plättli</w:t>
            </w:r>
          </w:p>
          <w:p w14:paraId="2158927E" w14:textId="22B5C129" w:rsidR="00F85AFD" w:rsidRPr="00A30326" w:rsidRDefault="00F85AFD" w:rsidP="00D80B9B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Bauernschinken, Chorizo, </w:t>
            </w:r>
            <w:r w:rsidR="00EF399E" w:rsidRPr="00A30326">
              <w:rPr>
                <w:lang w:val="de-CH"/>
              </w:rPr>
              <w:t>Provolone</w:t>
            </w:r>
            <w:r w:rsidRPr="00A30326">
              <w:rPr>
                <w:lang w:val="de-CH"/>
              </w:rPr>
              <w:t>, Oliven</w:t>
            </w:r>
          </w:p>
          <w:p w14:paraId="5DF8AF48" w14:textId="4605B8A4" w:rsidR="008656F9" w:rsidRPr="00F5597B" w:rsidRDefault="00F85AFD" w:rsidP="00925A74">
            <w:r w:rsidRPr="00F5597B">
              <w:t xml:space="preserve">Hummus und Focaccia </w:t>
            </w:r>
          </w:p>
        </w:tc>
        <w:tc>
          <w:tcPr>
            <w:tcW w:w="476" w:type="dxa"/>
            <w:tcBorders>
              <w:bottom w:val="single" w:sz="8" w:space="0" w:color="auto"/>
            </w:tcBorders>
          </w:tcPr>
          <w:p w14:paraId="2869503F" w14:textId="77777777" w:rsidR="00F85AFD" w:rsidRPr="00F5597B" w:rsidRDefault="00F85AFD" w:rsidP="00D80B9B">
            <w:pPr>
              <w:jc w:val="right"/>
            </w:pPr>
          </w:p>
        </w:tc>
        <w:tc>
          <w:tcPr>
            <w:tcW w:w="1306" w:type="dxa"/>
            <w:tcBorders>
              <w:bottom w:val="single" w:sz="8" w:space="0" w:color="auto"/>
            </w:tcBorders>
            <w:vAlign w:val="bottom"/>
          </w:tcPr>
          <w:p w14:paraId="6B385AB9" w14:textId="7B196EDC" w:rsidR="00F85AFD" w:rsidRPr="00F5597B" w:rsidRDefault="00F85AFD" w:rsidP="00D80B9B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</w:t>
            </w:r>
            <w:r w:rsidR="008955D3" w:rsidRPr="00F5597B">
              <w:rPr>
                <w:b/>
                <w:bCs/>
              </w:rPr>
              <w:t>8.50</w:t>
            </w:r>
          </w:p>
        </w:tc>
      </w:tr>
      <w:tr w:rsidR="00734C7F" w:rsidRPr="00041003" w14:paraId="35122889" w14:textId="77777777" w:rsidTr="00734C7F">
        <w:tblPrEx>
          <w:tblCellMar>
            <w:bottom w:w="23" w:type="dxa"/>
          </w:tblCellMar>
        </w:tblPrEx>
        <w:trPr>
          <w:gridAfter w:val="2"/>
          <w:wAfter w:w="1782" w:type="dxa"/>
          <w:trHeight w:val="151"/>
        </w:trPr>
        <w:tc>
          <w:tcPr>
            <w:tcW w:w="1288" w:type="dxa"/>
          </w:tcPr>
          <w:p w14:paraId="450D01FE" w14:textId="18A472E5" w:rsidR="00734C7F" w:rsidRPr="00F5597B" w:rsidRDefault="00734C7F" w:rsidP="00D80B9B">
            <w:pPr>
              <w:ind w:right="85"/>
              <w:jc w:val="right"/>
            </w:pPr>
          </w:p>
        </w:tc>
        <w:tc>
          <w:tcPr>
            <w:tcW w:w="5294" w:type="dxa"/>
          </w:tcPr>
          <w:p w14:paraId="1F124072" w14:textId="77777777" w:rsidR="00734C7F" w:rsidRPr="00A30326" w:rsidRDefault="00734C7F" w:rsidP="00D80B9B">
            <w:pPr>
              <w:rPr>
                <w:rFonts w:asciiTheme="majorHAnsi" w:hAnsiTheme="majorHAnsi"/>
                <w:sz w:val="32"/>
                <w:szCs w:val="32"/>
                <w:lang w:val="de-CH"/>
              </w:rPr>
            </w:pPr>
          </w:p>
          <w:p w14:paraId="1A3F20B8" w14:textId="77777777" w:rsidR="00734C7F" w:rsidRPr="00A30326" w:rsidRDefault="00734C7F" w:rsidP="00D80B9B">
            <w:pPr>
              <w:rPr>
                <w:rFonts w:asciiTheme="majorHAnsi" w:hAnsiTheme="majorHAnsi"/>
                <w:sz w:val="32"/>
                <w:szCs w:val="32"/>
                <w:lang w:val="de-CH"/>
              </w:rPr>
            </w:pPr>
            <w:r w:rsidRPr="00A30326">
              <w:rPr>
                <w:rFonts w:asciiTheme="majorHAnsi" w:hAnsiTheme="majorHAnsi"/>
                <w:sz w:val="32"/>
                <w:szCs w:val="32"/>
                <w:lang w:val="de-CH"/>
              </w:rPr>
              <w:t xml:space="preserve">Ringgi Vegi Plättli </w:t>
            </w:r>
          </w:p>
          <w:p w14:paraId="02D6FB61" w14:textId="5A0FEB2C" w:rsidR="00734C7F" w:rsidRPr="00A30326" w:rsidRDefault="00EF399E" w:rsidP="00D80B9B">
            <w:pPr>
              <w:rPr>
                <w:lang w:val="de-CH"/>
              </w:rPr>
            </w:pPr>
            <w:r w:rsidRPr="00A30326">
              <w:rPr>
                <w:lang w:val="de-CH"/>
              </w:rPr>
              <w:t>Provolone</w:t>
            </w:r>
            <w:r w:rsidR="00734C7F" w:rsidRPr="00A30326">
              <w:rPr>
                <w:lang w:val="de-CH"/>
              </w:rPr>
              <w:t>, gratinierter Ziegenkäse, Oliven</w:t>
            </w:r>
          </w:p>
          <w:p w14:paraId="0C766520" w14:textId="62A345AF" w:rsidR="00734C7F" w:rsidRPr="00355480" w:rsidRDefault="00734C7F" w:rsidP="00D80B9B">
            <w:r w:rsidRPr="00355480">
              <w:t>Hummus und Focaccia</w:t>
            </w:r>
          </w:p>
        </w:tc>
      </w:tr>
    </w:tbl>
    <w:p w14:paraId="6B37060A" w14:textId="51814A1F" w:rsidR="00770D78" w:rsidRPr="00F5597B" w:rsidRDefault="008656F9" w:rsidP="008955D3">
      <w:pPr>
        <w:tabs>
          <w:tab w:val="left" w:pos="4065"/>
          <w:tab w:val="left" w:pos="8025"/>
        </w:tabs>
        <w:rPr>
          <w:rStyle w:val="8Pt"/>
          <w:b/>
          <w:bCs/>
          <w:sz w:val="19"/>
        </w:rPr>
      </w:pPr>
      <w:r w:rsidRPr="00355480">
        <w:rPr>
          <w:rStyle w:val="8Pt"/>
          <w:b/>
          <w:sz w:val="19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496454" w:rsidRPr="00F5597B">
        <w:rPr>
          <w:rStyle w:val="8Pt"/>
          <w:b/>
          <w:bCs/>
          <w:sz w:val="19"/>
        </w:rPr>
        <w:t>26.50</w:t>
      </w:r>
    </w:p>
    <w:tbl>
      <w:tblPr>
        <w:tblStyle w:val="TabelleohneRahmen"/>
        <w:tblW w:w="0" w:type="auto"/>
        <w:tblLayout w:type="fixed"/>
        <w:tblCellMar>
          <w:bottom w:w="34" w:type="dxa"/>
        </w:tblCellMar>
        <w:tblLook w:val="04A0" w:firstRow="1" w:lastRow="0" w:firstColumn="1" w:lastColumn="0" w:noHBand="0" w:noVBand="1"/>
      </w:tblPr>
      <w:tblGrid>
        <w:gridCol w:w="1288"/>
        <w:gridCol w:w="5294"/>
        <w:gridCol w:w="476"/>
        <w:gridCol w:w="1306"/>
      </w:tblGrid>
      <w:tr w:rsidR="00C503F0" w:rsidRPr="00F5597B" w14:paraId="11E20407" w14:textId="77777777" w:rsidTr="00D80B9B">
        <w:trPr>
          <w:trHeight w:val="20"/>
        </w:trPr>
        <w:tc>
          <w:tcPr>
            <w:tcW w:w="1288" w:type="dxa"/>
          </w:tcPr>
          <w:p w14:paraId="2D224C8E" w14:textId="719E2F56" w:rsidR="00C503F0" w:rsidRPr="00F5597B" w:rsidRDefault="00C503F0" w:rsidP="001D7134">
            <w:pPr>
              <w:ind w:right="85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B22AAE8" w14:textId="77D869A5" w:rsidR="00C503F0" w:rsidRPr="00F5597B" w:rsidRDefault="003D5D69" w:rsidP="00D80B9B">
            <w:r w:rsidRPr="00F5597B">
              <w:rPr>
                <w:noProof/>
              </w:rPr>
              <w:drawing>
                <wp:anchor distT="0" distB="0" distL="114300" distR="114300" simplePos="0" relativeHeight="251658271" behindDoc="0" locked="0" layoutInCell="1" allowOverlap="1" wp14:anchorId="14A9EB2D" wp14:editId="1AFB664E">
                  <wp:simplePos x="0" y="0"/>
                  <wp:positionH relativeFrom="column">
                    <wp:posOffset>3049905</wp:posOffset>
                  </wp:positionH>
                  <wp:positionV relativeFrom="paragraph">
                    <wp:posOffset>-259715</wp:posOffset>
                  </wp:positionV>
                  <wp:extent cx="132715" cy="132715"/>
                  <wp:effectExtent l="0" t="0" r="635" b="635"/>
                  <wp:wrapNone/>
                  <wp:docPr id="474448574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038AFA" w14:textId="0788FF6A" w:rsidR="00C503F0" w:rsidRPr="00F5597B" w:rsidRDefault="00C503F0" w:rsidP="00D80B9B">
            <w:pPr>
              <w:rPr>
                <w:rFonts w:asciiTheme="majorHAnsi" w:hAnsiTheme="majorHAnsi"/>
                <w:sz w:val="32"/>
                <w:szCs w:val="32"/>
              </w:rPr>
            </w:pPr>
          </w:p>
          <w:p w14:paraId="2EF78D09" w14:textId="395DCEE1" w:rsidR="00C503F0" w:rsidRPr="00F5597B" w:rsidRDefault="001B0823" w:rsidP="00D80B9B">
            <w:pPr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F5597B">
              <w:rPr>
                <w:rFonts w:asciiTheme="majorHAnsi" w:hAnsiTheme="majorHAnsi"/>
                <w:b/>
                <w:bCs/>
                <w:sz w:val="32"/>
                <w:szCs w:val="32"/>
              </w:rPr>
              <w:t>Tapas</w:t>
            </w:r>
          </w:p>
          <w:p w14:paraId="69EA619E" w14:textId="77777777" w:rsidR="00C503F0" w:rsidRPr="00F5597B" w:rsidRDefault="00C503F0" w:rsidP="00D80B9B"/>
          <w:p w14:paraId="5FAFD1F3" w14:textId="77777777" w:rsidR="00C503F0" w:rsidRPr="00F5597B" w:rsidRDefault="00C503F0" w:rsidP="00D80B9B"/>
          <w:p w14:paraId="7716322A" w14:textId="77777777" w:rsidR="00C503F0" w:rsidRPr="00F5597B" w:rsidRDefault="00C503F0" w:rsidP="00D80B9B">
            <w:r w:rsidRPr="00F5597B">
              <w:t>Oliven mit Focaccia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298F5BC3" w14:textId="202DD00A" w:rsidR="00C503F0" w:rsidRPr="00F5597B" w:rsidRDefault="00C503F0" w:rsidP="00D80B9B">
            <w:pPr>
              <w:jc w:val="right"/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BC00DE5" w14:textId="355F5A8F" w:rsidR="00C503F0" w:rsidRPr="00F5597B" w:rsidRDefault="00C503F0" w:rsidP="00D80B9B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8.50</w:t>
            </w:r>
          </w:p>
        </w:tc>
      </w:tr>
      <w:tr w:rsidR="001F5899" w:rsidRPr="00355480" w14:paraId="50C2D549" w14:textId="77777777" w:rsidTr="00D80B9B">
        <w:trPr>
          <w:trHeight w:val="20"/>
        </w:trPr>
        <w:tc>
          <w:tcPr>
            <w:tcW w:w="1288" w:type="dxa"/>
          </w:tcPr>
          <w:p w14:paraId="3C766219" w14:textId="5BA5D9D4" w:rsidR="001F5899" w:rsidRPr="00355480" w:rsidRDefault="001F5899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49E1F5E" w14:textId="4351B2D0" w:rsidR="001F5899" w:rsidRPr="00355480" w:rsidRDefault="001F5899" w:rsidP="00D80B9B">
            <w:r w:rsidRPr="00355480">
              <w:t>Provolone Käse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61261B29" w14:textId="77777777" w:rsidR="001F5899" w:rsidRPr="00355480" w:rsidRDefault="001F5899" w:rsidP="00D80B9B">
            <w:pPr>
              <w:jc w:val="right"/>
              <w:rPr>
                <w:highlight w:val="red"/>
              </w:rPr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DECCEB6" w14:textId="4D7CCD58" w:rsidR="001F5899" w:rsidRPr="00355480" w:rsidRDefault="001F5899" w:rsidP="001F5899">
            <w:pPr>
              <w:jc w:val="right"/>
              <w:rPr>
                <w:b/>
              </w:rPr>
            </w:pPr>
            <w:r w:rsidRPr="00355480">
              <w:rPr>
                <w:b/>
              </w:rPr>
              <w:t>7</w:t>
            </w:r>
            <w:r w:rsidR="00396D4F" w:rsidRPr="00355480">
              <w:rPr>
                <w:b/>
              </w:rPr>
              <w:t>.50</w:t>
            </w:r>
          </w:p>
        </w:tc>
      </w:tr>
      <w:tr w:rsidR="00C503F0" w:rsidRPr="00F5597B" w14:paraId="6B7E2FEE" w14:textId="77777777" w:rsidTr="00D80B9B">
        <w:trPr>
          <w:trHeight w:val="20"/>
        </w:trPr>
        <w:tc>
          <w:tcPr>
            <w:tcW w:w="1288" w:type="dxa"/>
          </w:tcPr>
          <w:p w14:paraId="28B9D4DF" w14:textId="21891A78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C282867" w14:textId="2C863EE9" w:rsidR="00C503F0" w:rsidRPr="00F5597B" w:rsidRDefault="005B61F4" w:rsidP="001E7FB1">
            <w:pPr>
              <w:ind w:right="459"/>
            </w:pPr>
            <w:r w:rsidRPr="00F5597B">
              <w:rPr>
                <w:noProof/>
              </w:rPr>
              <w:drawing>
                <wp:anchor distT="0" distB="0" distL="114300" distR="114300" simplePos="0" relativeHeight="251658273" behindDoc="0" locked="0" layoutInCell="1" allowOverlap="1" wp14:anchorId="1725379F" wp14:editId="7B84D757">
                  <wp:simplePos x="0" y="0"/>
                  <wp:positionH relativeFrom="column">
                    <wp:posOffset>3108325</wp:posOffset>
                  </wp:positionH>
                  <wp:positionV relativeFrom="paragraph">
                    <wp:posOffset>-3810</wp:posOffset>
                  </wp:positionV>
                  <wp:extent cx="132715" cy="132715"/>
                  <wp:effectExtent l="0" t="0" r="635" b="635"/>
                  <wp:wrapThrough wrapText="bothSides">
                    <wp:wrapPolygon edited="0">
                      <wp:start x="0" y="0"/>
                      <wp:lineTo x="0" y="18603"/>
                      <wp:lineTo x="18603" y="18603"/>
                      <wp:lineTo x="18603" y="0"/>
                      <wp:lineTo x="0" y="0"/>
                    </wp:wrapPolygon>
                  </wp:wrapThrough>
                  <wp:docPr id="1592754243" name="Picture 684489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805418" name="Grafik 1231805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7FB1" w:rsidRPr="00F5597B">
              <w:rPr>
                <w:noProof/>
              </w:rPr>
              <w:drawing>
                <wp:anchor distT="0" distB="0" distL="114300" distR="114300" simplePos="0" relativeHeight="251658269" behindDoc="0" locked="0" layoutInCell="1" allowOverlap="1" wp14:anchorId="55980EC8" wp14:editId="5657E92B">
                  <wp:simplePos x="0" y="0"/>
                  <wp:positionH relativeFrom="column">
                    <wp:posOffset>3124835</wp:posOffset>
                  </wp:positionH>
                  <wp:positionV relativeFrom="paragraph">
                    <wp:posOffset>-494665</wp:posOffset>
                  </wp:positionV>
                  <wp:extent cx="132715" cy="132715"/>
                  <wp:effectExtent l="0" t="0" r="635" b="635"/>
                  <wp:wrapNone/>
                  <wp:docPr id="2142748174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03F0" w:rsidRPr="00F5597B">
              <w:t>Getrocknete Tomaten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2BA2FCDE" w14:textId="77777777" w:rsidR="00C503F0" w:rsidRPr="00F5597B" w:rsidRDefault="00C503F0" w:rsidP="00D80B9B">
            <w:pPr>
              <w:jc w:val="right"/>
              <w:rPr>
                <w:highlight w:val="red"/>
              </w:rPr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6CB9775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8.50</w:t>
            </w:r>
          </w:p>
        </w:tc>
      </w:tr>
      <w:tr w:rsidR="00C503F0" w:rsidRPr="00F5597B" w14:paraId="03E2E781" w14:textId="77777777" w:rsidTr="00D80B9B">
        <w:trPr>
          <w:trHeight w:val="20"/>
        </w:trPr>
        <w:tc>
          <w:tcPr>
            <w:tcW w:w="1288" w:type="dxa"/>
          </w:tcPr>
          <w:p w14:paraId="6301A1CA" w14:textId="276D6321" w:rsidR="00C503F0" w:rsidRPr="00CD3ED3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0A8A49D" w14:textId="2EFE2775" w:rsidR="00C503F0" w:rsidRPr="00CD3ED3" w:rsidRDefault="0068030F" w:rsidP="00D80B9B">
            <w:r w:rsidRPr="00CD3ED3">
              <w:rPr>
                <w:noProof/>
              </w:rPr>
              <w:drawing>
                <wp:anchor distT="0" distB="0" distL="114300" distR="114300" simplePos="0" relativeHeight="251658268" behindDoc="0" locked="0" layoutInCell="1" allowOverlap="1" wp14:anchorId="12CCDAAE" wp14:editId="7FC0D177">
                  <wp:simplePos x="0" y="0"/>
                  <wp:positionH relativeFrom="column">
                    <wp:posOffset>3100070</wp:posOffset>
                  </wp:positionH>
                  <wp:positionV relativeFrom="paragraph">
                    <wp:posOffset>-38100</wp:posOffset>
                  </wp:positionV>
                  <wp:extent cx="132715" cy="132715"/>
                  <wp:effectExtent l="0" t="0" r="635" b="635"/>
                  <wp:wrapNone/>
                  <wp:docPr id="1628872690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03F0" w:rsidRPr="00CD3ED3">
              <w:t>Focaccia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70BFF9E4" w14:textId="77777777" w:rsidR="00C503F0" w:rsidRPr="00F5597B" w:rsidRDefault="00C503F0" w:rsidP="00D80B9B">
            <w:pPr>
              <w:jc w:val="right"/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FE29E63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4.50</w:t>
            </w:r>
          </w:p>
        </w:tc>
      </w:tr>
      <w:tr w:rsidR="00C503F0" w:rsidRPr="00F5597B" w14:paraId="13C0E89D" w14:textId="77777777" w:rsidTr="00D80B9B">
        <w:trPr>
          <w:trHeight w:val="20"/>
        </w:trPr>
        <w:tc>
          <w:tcPr>
            <w:tcW w:w="1288" w:type="dxa"/>
          </w:tcPr>
          <w:p w14:paraId="32D7E16F" w14:textId="200CC963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EF02130" w14:textId="1091BFA3" w:rsidR="00C503F0" w:rsidRPr="00A30326" w:rsidRDefault="00C503F0" w:rsidP="005B61F4">
            <w:pPr>
              <w:ind w:right="176"/>
              <w:rPr>
                <w:lang w:val="de-CH"/>
              </w:rPr>
            </w:pPr>
            <w:r w:rsidRPr="00A30326">
              <w:rPr>
                <w:lang w:val="de-CH"/>
              </w:rPr>
              <w:t>Sauerteig Brot von Bohnenblust &amp; Olivenöl aus Spanien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7D35FB4F" w14:textId="77777777" w:rsidR="00C503F0" w:rsidRPr="00A30326" w:rsidRDefault="00C503F0" w:rsidP="00D80B9B">
            <w:pPr>
              <w:jc w:val="right"/>
              <w:rPr>
                <w:lang w:val="de-CH"/>
              </w:rPr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AF713D7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4.50</w:t>
            </w:r>
          </w:p>
        </w:tc>
      </w:tr>
      <w:tr w:rsidR="00C503F0" w:rsidRPr="00F5597B" w14:paraId="5D3B2B70" w14:textId="77777777" w:rsidTr="00D80B9B">
        <w:trPr>
          <w:trHeight w:val="20"/>
        </w:trPr>
        <w:tc>
          <w:tcPr>
            <w:tcW w:w="1288" w:type="dxa"/>
          </w:tcPr>
          <w:p w14:paraId="6AA889C7" w14:textId="193A5500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EBA80B7" w14:textId="4EC4B87F" w:rsidR="00C503F0" w:rsidRPr="00A30326" w:rsidRDefault="00C503F0" w:rsidP="00D80B9B">
            <w:pPr>
              <w:rPr>
                <w:lang w:val="de-CH"/>
              </w:rPr>
            </w:pPr>
            <w:r w:rsidRPr="00A30326">
              <w:rPr>
                <w:lang w:val="de-CH"/>
              </w:rPr>
              <w:t>Chips &amp; Schwarzwälder Schinken, Sprinz Flocken, Trüffelöl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33E8DC20" w14:textId="77777777" w:rsidR="00C503F0" w:rsidRPr="00A30326" w:rsidRDefault="00C503F0" w:rsidP="00D80B9B">
            <w:pPr>
              <w:jc w:val="right"/>
              <w:rPr>
                <w:lang w:val="de-CH"/>
              </w:rPr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75183D5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16.50</w:t>
            </w:r>
          </w:p>
        </w:tc>
      </w:tr>
      <w:tr w:rsidR="00C503F0" w:rsidRPr="00F5597B" w14:paraId="0F0D50C2" w14:textId="77777777" w:rsidTr="00D80B9B">
        <w:trPr>
          <w:trHeight w:val="20"/>
        </w:trPr>
        <w:tc>
          <w:tcPr>
            <w:tcW w:w="1288" w:type="dxa"/>
          </w:tcPr>
          <w:p w14:paraId="41FE5635" w14:textId="4F0AFA58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53E0605" w14:textId="66AB3B77" w:rsidR="00C503F0" w:rsidRPr="00F5597B" w:rsidRDefault="005B61F4" w:rsidP="00D80B9B">
            <w:r w:rsidRPr="00F5597B">
              <w:rPr>
                <w:noProof/>
              </w:rPr>
              <w:drawing>
                <wp:anchor distT="0" distB="0" distL="114300" distR="114300" simplePos="0" relativeHeight="251658270" behindDoc="0" locked="0" layoutInCell="1" allowOverlap="1" wp14:anchorId="5FFFC2E2" wp14:editId="22B18AFE">
                  <wp:simplePos x="0" y="0"/>
                  <wp:positionH relativeFrom="column">
                    <wp:posOffset>3110865</wp:posOffset>
                  </wp:positionH>
                  <wp:positionV relativeFrom="paragraph">
                    <wp:posOffset>-481965</wp:posOffset>
                  </wp:positionV>
                  <wp:extent cx="132715" cy="132715"/>
                  <wp:effectExtent l="0" t="0" r="635" b="635"/>
                  <wp:wrapNone/>
                  <wp:docPr id="768688278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03F0" w:rsidRPr="00F5597B">
              <w:t>Sardinen mit Focaccia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4779D4B1" w14:textId="77777777" w:rsidR="00C503F0" w:rsidRPr="00F5597B" w:rsidRDefault="00C503F0" w:rsidP="00D80B9B">
            <w:pPr>
              <w:jc w:val="right"/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E17334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9.50</w:t>
            </w:r>
          </w:p>
        </w:tc>
      </w:tr>
      <w:tr w:rsidR="00C503F0" w:rsidRPr="00F5597B" w14:paraId="0C31EED0" w14:textId="77777777" w:rsidTr="00D80B9B">
        <w:trPr>
          <w:trHeight w:val="20"/>
        </w:trPr>
        <w:tc>
          <w:tcPr>
            <w:tcW w:w="1288" w:type="dxa"/>
          </w:tcPr>
          <w:p w14:paraId="0CDFE52B" w14:textId="77777777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4674910" w14:textId="0AA15904" w:rsidR="00C503F0" w:rsidRPr="00A30326" w:rsidRDefault="0068030F" w:rsidP="00D80B9B">
            <w:pPr>
              <w:rPr>
                <w:lang w:val="de-CH"/>
              </w:rPr>
            </w:pPr>
            <w:r w:rsidRPr="00F5597B">
              <w:rPr>
                <w:noProof/>
              </w:rPr>
              <w:drawing>
                <wp:anchor distT="0" distB="0" distL="114300" distR="114300" simplePos="0" relativeHeight="251658275" behindDoc="0" locked="0" layoutInCell="1" allowOverlap="1" wp14:anchorId="6374B823" wp14:editId="1E09E10E">
                  <wp:simplePos x="0" y="0"/>
                  <wp:positionH relativeFrom="column">
                    <wp:posOffset>3129915</wp:posOffset>
                  </wp:positionH>
                  <wp:positionV relativeFrom="paragraph">
                    <wp:posOffset>-3810</wp:posOffset>
                  </wp:positionV>
                  <wp:extent cx="132715" cy="132715"/>
                  <wp:effectExtent l="0" t="0" r="635" b="635"/>
                  <wp:wrapThrough wrapText="bothSides">
                    <wp:wrapPolygon edited="0">
                      <wp:start x="0" y="0"/>
                      <wp:lineTo x="0" y="18603"/>
                      <wp:lineTo x="18603" y="18603"/>
                      <wp:lineTo x="18603" y="0"/>
                      <wp:lineTo x="0" y="0"/>
                    </wp:wrapPolygon>
                  </wp:wrapThrough>
                  <wp:docPr id="1106393300" name="Picture 880047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7134" w:rsidRPr="00A30326">
              <w:rPr>
                <w:lang w:val="de-CH"/>
              </w:rPr>
              <w:t xml:space="preserve">Gratinierter </w:t>
            </w:r>
            <w:r w:rsidR="00C503F0" w:rsidRPr="00A30326">
              <w:rPr>
                <w:lang w:val="de-CH"/>
              </w:rPr>
              <w:t>Ziegenkäse mit Thymian Honig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096AA543" w14:textId="77777777" w:rsidR="00C503F0" w:rsidRPr="00A30326" w:rsidRDefault="00C503F0" w:rsidP="00D80B9B">
            <w:pPr>
              <w:jc w:val="right"/>
              <w:rPr>
                <w:lang w:val="de-CH"/>
              </w:rPr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B52A287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9.50</w:t>
            </w:r>
          </w:p>
        </w:tc>
      </w:tr>
      <w:tr w:rsidR="00C503F0" w:rsidRPr="00F5597B" w14:paraId="4A3CB132" w14:textId="77777777" w:rsidTr="00D80B9B">
        <w:trPr>
          <w:trHeight w:val="20"/>
        </w:trPr>
        <w:tc>
          <w:tcPr>
            <w:tcW w:w="1288" w:type="dxa"/>
          </w:tcPr>
          <w:p w14:paraId="72A345E6" w14:textId="77777777" w:rsidR="00C503F0" w:rsidRPr="00F5597B" w:rsidRDefault="00C503F0" w:rsidP="00D80B9B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CBD8C6D" w14:textId="77777777" w:rsidR="00C503F0" w:rsidRPr="00F5597B" w:rsidRDefault="00C503F0" w:rsidP="00D80B9B">
            <w:r w:rsidRPr="00F5597B">
              <w:t>Hummus mit Focaccia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0EC125D1" w14:textId="77777777" w:rsidR="00C503F0" w:rsidRPr="00F5597B" w:rsidRDefault="00C503F0" w:rsidP="00D80B9B">
            <w:pPr>
              <w:jc w:val="right"/>
            </w:pPr>
          </w:p>
        </w:tc>
        <w:tc>
          <w:tcPr>
            <w:tcW w:w="130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2D46BEA" w14:textId="77777777" w:rsidR="00C503F0" w:rsidRPr="00F5597B" w:rsidRDefault="00C503F0" w:rsidP="00D80B9B">
            <w:pPr>
              <w:jc w:val="right"/>
              <w:rPr>
                <w:b/>
              </w:rPr>
            </w:pPr>
            <w:r w:rsidRPr="00F5597B">
              <w:rPr>
                <w:b/>
              </w:rPr>
              <w:t>8.50</w:t>
            </w:r>
          </w:p>
        </w:tc>
      </w:tr>
    </w:tbl>
    <w:p w14:paraId="1DFD273A" w14:textId="77777777" w:rsidR="00C503F0" w:rsidRPr="00F5597B" w:rsidRDefault="00C503F0" w:rsidP="00C503F0">
      <w:pPr>
        <w:spacing w:after="120"/>
      </w:pPr>
    </w:p>
    <w:p w14:paraId="13D6A222" w14:textId="77777777" w:rsidR="00C503F0" w:rsidRPr="00F5597B" w:rsidRDefault="00C503F0" w:rsidP="00C503F0">
      <w:pPr>
        <w:spacing w:after="120"/>
      </w:pPr>
    </w:p>
    <w:p w14:paraId="2C169F76" w14:textId="77777777" w:rsidR="00C503F0" w:rsidRPr="00F5597B" w:rsidRDefault="00C503F0" w:rsidP="005B61F4">
      <w:pPr>
        <w:spacing w:after="610"/>
        <w:ind w:left="709" w:firstLine="709"/>
      </w:pPr>
    </w:p>
    <w:p w14:paraId="7AF032AD" w14:textId="77777777" w:rsidR="00C503F0" w:rsidRPr="00F5597B" w:rsidRDefault="00C503F0" w:rsidP="00C503F0">
      <w:pPr>
        <w:pStyle w:val="Titel"/>
        <w:spacing w:after="0"/>
      </w:pPr>
      <w:r w:rsidRPr="00F5597B">
        <w:t>SANDWICHES</w:t>
      </w:r>
    </w:p>
    <w:p w14:paraId="6BD51B9E" w14:textId="77777777" w:rsidR="00C503F0" w:rsidRPr="00A30326" w:rsidRDefault="00C503F0" w:rsidP="00C503F0">
      <w:pPr>
        <w:pStyle w:val="Infotextkursiv"/>
        <w:rPr>
          <w:sz w:val="17"/>
          <w:szCs w:val="17"/>
          <w:lang w:val="de-CH"/>
        </w:rPr>
      </w:pPr>
      <w:r w:rsidRPr="00A30326">
        <w:rPr>
          <w:sz w:val="17"/>
          <w:szCs w:val="17"/>
          <w:lang w:val="de-CH"/>
        </w:rPr>
        <w:t>(Sandwiches täglich 14:00 - 18.00 Uhr, Samstag &amp; Sonntag von 10:00 - 18:00 Uhr)</w:t>
      </w:r>
    </w:p>
    <w:p w14:paraId="69917781" w14:textId="77777777" w:rsidR="00C503F0" w:rsidRPr="00F5597B" w:rsidRDefault="00C503F0" w:rsidP="00C503F0">
      <w:pPr>
        <w:pStyle w:val="Infotextkursiv"/>
        <w:rPr>
          <w:bCs/>
          <w:sz w:val="17"/>
          <w:szCs w:val="17"/>
        </w:rPr>
      </w:pPr>
      <w:r w:rsidRPr="00F5597B">
        <w:rPr>
          <w:bCs/>
          <w:sz w:val="17"/>
          <w:szCs w:val="17"/>
        </w:rPr>
        <w:t>(keine Änderungen möglich)</w:t>
      </w:r>
    </w:p>
    <w:p w14:paraId="0CA27A7D" w14:textId="77777777" w:rsidR="00C503F0" w:rsidRPr="00F5597B" w:rsidRDefault="00C503F0" w:rsidP="00C503F0">
      <w:pPr>
        <w:spacing w:after="570"/>
      </w:pPr>
      <w:r w:rsidRPr="00F5597B">
        <w:rPr>
          <w:noProof/>
        </w:rPr>
        <w:drawing>
          <wp:anchor distT="0" distB="0" distL="114300" distR="114300" simplePos="0" relativeHeight="251658267" behindDoc="0" locked="0" layoutInCell="1" allowOverlap="1" wp14:anchorId="5CACE194" wp14:editId="0B6E5751">
            <wp:simplePos x="0" y="0"/>
            <wp:positionH relativeFrom="column">
              <wp:posOffset>3386455</wp:posOffset>
            </wp:positionH>
            <wp:positionV relativeFrom="paragraph">
              <wp:posOffset>995680</wp:posOffset>
            </wp:positionV>
            <wp:extent cx="132715" cy="132715"/>
            <wp:effectExtent l="0" t="0" r="635" b="635"/>
            <wp:wrapNone/>
            <wp:docPr id="1082554450" name="Picture 63674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36669" name="Grafik 39193666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3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ohneRahmen"/>
        <w:tblW w:w="0" w:type="auto"/>
        <w:tblInd w:w="709" w:type="dxa"/>
        <w:tblLayout w:type="fixed"/>
        <w:tblCellMar>
          <w:bottom w:w="40" w:type="dxa"/>
        </w:tblCellMar>
        <w:tblLook w:val="04A0" w:firstRow="1" w:lastRow="0" w:firstColumn="1" w:lastColumn="0" w:noHBand="0" w:noVBand="1"/>
      </w:tblPr>
      <w:tblGrid>
        <w:gridCol w:w="5670"/>
        <w:gridCol w:w="1559"/>
        <w:gridCol w:w="48"/>
        <w:gridCol w:w="843"/>
      </w:tblGrid>
      <w:tr w:rsidR="00C503F0" w:rsidRPr="00F5597B" w14:paraId="3B2A8BB0" w14:textId="77777777" w:rsidTr="00D80B9B">
        <w:trPr>
          <w:trHeight w:val="527"/>
        </w:trPr>
        <w:tc>
          <w:tcPr>
            <w:tcW w:w="5670" w:type="dxa"/>
          </w:tcPr>
          <w:p w14:paraId="5041D318" w14:textId="77777777" w:rsidR="00C503F0" w:rsidRPr="00F5597B" w:rsidRDefault="00C503F0" w:rsidP="00D80B9B">
            <w:pPr>
              <w:pStyle w:val="berschrift1"/>
              <w:spacing w:before="0" w:after="0"/>
              <w:ind w:right="168"/>
              <w:rPr>
                <w:spacing w:val="-4"/>
              </w:rPr>
            </w:pPr>
          </w:p>
        </w:tc>
        <w:tc>
          <w:tcPr>
            <w:tcW w:w="1559" w:type="dxa"/>
            <w:vAlign w:val="bottom"/>
          </w:tcPr>
          <w:p w14:paraId="084C16B7" w14:textId="77777777" w:rsidR="00C503F0" w:rsidRPr="00F5597B" w:rsidRDefault="00C503F0" w:rsidP="00D80B9B">
            <w:pPr>
              <w:spacing w:after="240"/>
              <w:ind w:left="-129" w:right="135"/>
              <w:jc w:val="right"/>
              <w:rPr>
                <w:rStyle w:val="8Pt"/>
              </w:rPr>
            </w:pPr>
            <w:r w:rsidRPr="00F5597B">
              <w:rPr>
                <w:rStyle w:val="8Pt"/>
              </w:rPr>
              <w:t>klein</w:t>
            </w:r>
          </w:p>
        </w:tc>
        <w:tc>
          <w:tcPr>
            <w:tcW w:w="48" w:type="dxa"/>
          </w:tcPr>
          <w:p w14:paraId="6A101988" w14:textId="77777777" w:rsidR="00C503F0" w:rsidRPr="00F5597B" w:rsidRDefault="00C503F0" w:rsidP="00D80B9B">
            <w:pPr>
              <w:spacing w:after="240"/>
              <w:ind w:right="168"/>
              <w:jc w:val="right"/>
              <w:rPr>
                <w:rStyle w:val="8Pt"/>
              </w:rPr>
            </w:pPr>
          </w:p>
        </w:tc>
        <w:tc>
          <w:tcPr>
            <w:tcW w:w="843" w:type="dxa"/>
            <w:vAlign w:val="bottom"/>
          </w:tcPr>
          <w:p w14:paraId="06B0794F" w14:textId="77777777" w:rsidR="00C503F0" w:rsidRPr="00F5597B" w:rsidRDefault="00C503F0" w:rsidP="00D80B9B">
            <w:pPr>
              <w:spacing w:after="240"/>
              <w:ind w:right="168"/>
              <w:jc w:val="right"/>
              <w:rPr>
                <w:rStyle w:val="8Pt"/>
              </w:rPr>
            </w:pPr>
            <w:r w:rsidRPr="00F5597B">
              <w:rPr>
                <w:rStyle w:val="8Pt"/>
              </w:rPr>
              <w:t>gross</w:t>
            </w:r>
          </w:p>
        </w:tc>
      </w:tr>
      <w:tr w:rsidR="00C503F0" w:rsidRPr="00F5597B" w14:paraId="7164630A" w14:textId="77777777" w:rsidTr="00D80B9B">
        <w:trPr>
          <w:trHeight w:val="20"/>
        </w:trPr>
        <w:tc>
          <w:tcPr>
            <w:tcW w:w="5670" w:type="dxa"/>
            <w:tcBorders>
              <w:bottom w:val="single" w:sz="8" w:space="0" w:color="auto"/>
            </w:tcBorders>
            <w:vAlign w:val="bottom"/>
          </w:tcPr>
          <w:p w14:paraId="6A3DBD6B" w14:textId="77777777" w:rsidR="00C503F0" w:rsidRPr="00F5597B" w:rsidRDefault="00C503F0" w:rsidP="00D80B9B">
            <w:pPr>
              <w:ind w:right="168"/>
            </w:pPr>
            <w:r w:rsidRPr="00F5597B">
              <w:t>Focaccia mit Hummus, Rucola, Tomaten &amp; Mozzarella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14:paraId="5D98B3F2" w14:textId="77777777" w:rsidR="00C503F0" w:rsidRPr="00F5597B" w:rsidRDefault="00C503F0" w:rsidP="00D80B9B">
            <w:pPr>
              <w:ind w:right="168"/>
              <w:jc w:val="right"/>
              <w:rPr>
                <w:b/>
              </w:rPr>
            </w:pPr>
            <w:r w:rsidRPr="00F5597B">
              <w:rPr>
                <w:b/>
                <w:bCs/>
              </w:rPr>
              <w:t>9.50</w:t>
            </w:r>
          </w:p>
        </w:tc>
        <w:tc>
          <w:tcPr>
            <w:tcW w:w="48" w:type="dxa"/>
            <w:tcBorders>
              <w:bottom w:val="single" w:sz="8" w:space="0" w:color="auto"/>
            </w:tcBorders>
          </w:tcPr>
          <w:p w14:paraId="463C3157" w14:textId="77777777" w:rsidR="00C503F0" w:rsidRPr="00F5597B" w:rsidRDefault="00C503F0" w:rsidP="00D80B9B">
            <w:pPr>
              <w:ind w:right="168"/>
              <w:rPr>
                <w:b/>
                <w:bCs/>
              </w:rPr>
            </w:pP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14:paraId="0E3DBC10" w14:textId="77777777" w:rsidR="00C503F0" w:rsidRPr="00F5597B" w:rsidRDefault="00C503F0" w:rsidP="00D80B9B">
            <w:pPr>
              <w:ind w:right="25"/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14.50</w:t>
            </w:r>
          </w:p>
        </w:tc>
      </w:tr>
      <w:tr w:rsidR="00C503F0" w:rsidRPr="00F5597B" w14:paraId="38003B52" w14:textId="77777777" w:rsidTr="00D80B9B">
        <w:trPr>
          <w:trHeight w:val="20"/>
        </w:trPr>
        <w:tc>
          <w:tcPr>
            <w:tcW w:w="5670" w:type="dxa"/>
            <w:tcBorders>
              <w:bottom w:val="single" w:sz="8" w:space="0" w:color="auto"/>
            </w:tcBorders>
            <w:vAlign w:val="bottom"/>
          </w:tcPr>
          <w:p w14:paraId="33385D6F" w14:textId="0E1E04C1" w:rsidR="00C503F0" w:rsidRPr="00A30326" w:rsidRDefault="00C503F0" w:rsidP="00D80B9B">
            <w:pPr>
              <w:ind w:right="168"/>
              <w:rPr>
                <w:lang w:val="de-CH"/>
              </w:rPr>
            </w:pPr>
            <w:r w:rsidRPr="00A30326">
              <w:rPr>
                <w:lang w:val="de-CH"/>
              </w:rPr>
              <w:t xml:space="preserve">Toast mit Schinken </w:t>
            </w:r>
            <w:r w:rsidRPr="00A30326">
              <w:rPr>
                <w:rStyle w:val="8Pt"/>
                <w:sz w:val="19"/>
                <w:lang w:val="de-CH"/>
              </w:rPr>
              <w:t>(CH)</w:t>
            </w:r>
            <w:r w:rsidRPr="00A30326">
              <w:rPr>
                <w:lang w:val="de-CH"/>
              </w:rPr>
              <w:t>, Brie, Tomaten &amp; Chilimayon</w:t>
            </w:r>
            <w:r w:rsidR="00331A30" w:rsidRPr="00A30326">
              <w:rPr>
                <w:lang w:val="de-CH"/>
              </w:rPr>
              <w:t>n</w:t>
            </w:r>
            <w:r w:rsidRPr="00A30326">
              <w:rPr>
                <w:lang w:val="de-CH"/>
              </w:rPr>
              <w:t>aise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bottom"/>
          </w:tcPr>
          <w:p w14:paraId="14654D42" w14:textId="77777777" w:rsidR="00C503F0" w:rsidRPr="00F5597B" w:rsidRDefault="00C503F0" w:rsidP="00D80B9B">
            <w:pPr>
              <w:ind w:right="168"/>
              <w:jc w:val="right"/>
              <w:rPr>
                <w:b/>
              </w:rPr>
            </w:pPr>
            <w:r w:rsidRPr="00F5597B">
              <w:rPr>
                <w:b/>
                <w:bCs/>
              </w:rPr>
              <w:t>9</w:t>
            </w:r>
            <w:r w:rsidRPr="00F5597B">
              <w:rPr>
                <w:b/>
              </w:rPr>
              <w:t>.50</w:t>
            </w:r>
          </w:p>
        </w:tc>
        <w:tc>
          <w:tcPr>
            <w:tcW w:w="48" w:type="dxa"/>
            <w:tcBorders>
              <w:bottom w:val="single" w:sz="8" w:space="0" w:color="auto"/>
            </w:tcBorders>
          </w:tcPr>
          <w:p w14:paraId="0D519FF7" w14:textId="77777777" w:rsidR="00C503F0" w:rsidRPr="00F5597B" w:rsidRDefault="00C503F0" w:rsidP="00D80B9B">
            <w:pPr>
              <w:ind w:right="168"/>
              <w:jc w:val="right"/>
              <w:rPr>
                <w:b/>
                <w:bCs/>
              </w:rPr>
            </w:pPr>
          </w:p>
        </w:tc>
        <w:tc>
          <w:tcPr>
            <w:tcW w:w="843" w:type="dxa"/>
            <w:tcBorders>
              <w:bottom w:val="single" w:sz="8" w:space="0" w:color="auto"/>
            </w:tcBorders>
            <w:vAlign w:val="bottom"/>
          </w:tcPr>
          <w:p w14:paraId="0F72890C" w14:textId="77777777" w:rsidR="00C503F0" w:rsidRPr="00F5597B" w:rsidRDefault="00C503F0" w:rsidP="00D80B9B">
            <w:pPr>
              <w:ind w:right="25"/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14.50</w:t>
            </w:r>
          </w:p>
        </w:tc>
      </w:tr>
    </w:tbl>
    <w:p w14:paraId="7BF087D6" w14:textId="77777777" w:rsidR="00C503F0" w:rsidRPr="00F5597B" w:rsidRDefault="00C503F0" w:rsidP="00C503F0"/>
    <w:p w14:paraId="6A9FC0CD" w14:textId="4E4AD2B0" w:rsidR="00F85AFD" w:rsidRPr="00F5597B" w:rsidRDefault="00F85AFD">
      <w:pPr>
        <w:rPr>
          <w:rFonts w:eastAsiaTheme="majorEastAsia" w:cstheme="majorBidi"/>
          <w:b/>
          <w:caps/>
          <w:sz w:val="48"/>
          <w:szCs w:val="52"/>
        </w:rPr>
      </w:pPr>
    </w:p>
    <w:p w14:paraId="4BB08650" w14:textId="0FF5FAB6" w:rsidR="007C1C31" w:rsidRPr="00F5597B" w:rsidRDefault="007C1C31" w:rsidP="000220CC">
      <w:pPr>
        <w:pStyle w:val="Titel"/>
        <w:tabs>
          <w:tab w:val="left" w:pos="142"/>
          <w:tab w:val="left" w:pos="8931"/>
        </w:tabs>
      </w:pPr>
      <w:r w:rsidRPr="00F5597B">
        <w:rPr>
          <w:noProof/>
        </w:rPr>
        <w:lastRenderedPageBreak/>
        <w:drawing>
          <wp:anchor distT="0" distB="0" distL="114300" distR="114300" simplePos="0" relativeHeight="251658252" behindDoc="0" locked="1" layoutInCell="1" allowOverlap="1" wp14:anchorId="6C6E518A" wp14:editId="53C612D7">
            <wp:simplePos x="0" y="0"/>
            <wp:positionH relativeFrom="page">
              <wp:posOffset>6785610</wp:posOffset>
            </wp:positionH>
            <wp:positionV relativeFrom="page">
              <wp:posOffset>10155555</wp:posOffset>
            </wp:positionV>
            <wp:extent cx="520065" cy="354330"/>
            <wp:effectExtent l="0" t="0" r="0" b="7620"/>
            <wp:wrapNone/>
            <wp:docPr id="1572176216" name="Picture 1572176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176216" name="Grafik 15721762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1" layoutInCell="1" allowOverlap="1" wp14:anchorId="77781C4D" wp14:editId="4E68AF47">
                <wp:simplePos x="0" y="0"/>
                <wp:positionH relativeFrom="page">
                  <wp:posOffset>508000</wp:posOffset>
                </wp:positionH>
                <wp:positionV relativeFrom="page">
                  <wp:posOffset>162560</wp:posOffset>
                </wp:positionV>
                <wp:extent cx="6523990" cy="10353040"/>
                <wp:effectExtent l="0" t="0" r="10160" b="10160"/>
                <wp:wrapNone/>
                <wp:docPr id="736761242" name="Rectangle 736761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990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73DD14C1" id="Rectangle 736761242" o:spid="_x0000_s1026" style="position:absolute;margin-left:40pt;margin-top:12.8pt;width:513.7pt;height:815.2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Pr="00F5597B">
        <w:t>Vorspeisen</w:t>
      </w:r>
    </w:p>
    <w:tbl>
      <w:tblPr>
        <w:tblStyle w:val="TabelleohneRahmen"/>
        <w:tblW w:w="8910" w:type="dxa"/>
        <w:tblInd w:w="-284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257"/>
        <w:gridCol w:w="410"/>
        <w:gridCol w:w="1871"/>
        <w:gridCol w:w="871"/>
        <w:gridCol w:w="548"/>
        <w:gridCol w:w="1330"/>
        <w:gridCol w:w="1138"/>
      </w:tblGrid>
      <w:tr w:rsidR="006030AB" w:rsidRPr="00041003" w14:paraId="0D25D994" w14:textId="77777777" w:rsidTr="008B1E30">
        <w:trPr>
          <w:trHeight w:val="3206"/>
        </w:trPr>
        <w:tc>
          <w:tcPr>
            <w:tcW w:w="2742" w:type="dxa"/>
            <w:gridSpan w:val="2"/>
          </w:tcPr>
          <w:p w14:paraId="61419053" w14:textId="77777777" w:rsidR="00D311A2" w:rsidRPr="00A30326" w:rsidRDefault="00D311A2" w:rsidP="00A05910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 xml:space="preserve">Gemischter </w:t>
            </w:r>
          </w:p>
          <w:p w14:paraId="69F40D7B" w14:textId="4CC29E59" w:rsidR="006030AB" w:rsidRPr="00A30326" w:rsidRDefault="00D311A2" w:rsidP="00A05910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>Blattsalat</w:t>
            </w:r>
          </w:p>
          <w:p w14:paraId="52B629AF" w14:textId="77777777" w:rsidR="006030AB" w:rsidRPr="00A30326" w:rsidRDefault="006030AB" w:rsidP="00A05910">
            <w:pPr>
              <w:rPr>
                <w:lang w:val="de-CH"/>
              </w:rPr>
            </w:pPr>
          </w:p>
          <w:p w14:paraId="3169FE09" w14:textId="77777777" w:rsidR="006030AB" w:rsidRPr="00A30326" w:rsidRDefault="006030AB" w:rsidP="00A05910">
            <w:pPr>
              <w:rPr>
                <w:lang w:val="de-CH"/>
              </w:rPr>
            </w:pPr>
          </w:p>
          <w:p w14:paraId="1625DFE7" w14:textId="49EE8CC7" w:rsidR="006030AB" w:rsidRPr="00A30326" w:rsidRDefault="00D311A2" w:rsidP="00A05910">
            <w:pPr>
              <w:rPr>
                <w:lang w:val="de-CH"/>
              </w:rPr>
            </w:pPr>
            <w:r w:rsidRPr="00A30326">
              <w:rPr>
                <w:lang w:val="de-CH"/>
              </w:rPr>
              <w:t>Geröstete Kerne</w:t>
            </w:r>
          </w:p>
          <w:p w14:paraId="6B834060" w14:textId="3F63671C" w:rsidR="00D311A2" w:rsidRPr="00A30326" w:rsidRDefault="00D311A2" w:rsidP="00A05910">
            <w:pPr>
              <w:rPr>
                <w:lang w:val="de-CH"/>
              </w:rPr>
            </w:pPr>
            <w:r w:rsidRPr="00A30326">
              <w:rPr>
                <w:lang w:val="de-CH"/>
              </w:rPr>
              <w:t>Gemüse</w:t>
            </w:r>
            <w:r w:rsidR="004A7C4D" w:rsidRPr="00A30326">
              <w:rPr>
                <w:lang w:val="de-CH"/>
              </w:rPr>
              <w:t xml:space="preserve"> J</w:t>
            </w:r>
            <w:r w:rsidRPr="00A30326">
              <w:rPr>
                <w:lang w:val="de-CH"/>
              </w:rPr>
              <w:t>ulienne</w:t>
            </w:r>
          </w:p>
          <w:p w14:paraId="4B1F5F63" w14:textId="37ACA830" w:rsidR="00D311A2" w:rsidRDefault="00D311A2" w:rsidP="00A05910">
            <w:r w:rsidRPr="00F5597B">
              <w:t>Randen</w:t>
            </w:r>
          </w:p>
          <w:p w14:paraId="30FF6E4D" w14:textId="77777777" w:rsidR="00FF1A3C" w:rsidRDefault="00FF1A3C" w:rsidP="00D311A2">
            <w:r w:rsidRPr="00FF1A3C">
              <w:t xml:space="preserve">Croûton </w:t>
            </w:r>
          </w:p>
          <w:p w14:paraId="3E29DBE9" w14:textId="7ED0F2CC" w:rsidR="00FA3D3A" w:rsidRPr="00F5597B" w:rsidRDefault="00D311A2" w:rsidP="00D311A2">
            <w:r w:rsidRPr="00F5597B">
              <w:t>Honig-Senfsauce</w:t>
            </w:r>
          </w:p>
        </w:tc>
        <w:tc>
          <w:tcPr>
            <w:tcW w:w="410" w:type="dxa"/>
            <w:vMerge w:val="restart"/>
          </w:tcPr>
          <w:p w14:paraId="66E6611E" w14:textId="77777777" w:rsidR="006030AB" w:rsidRPr="00F5597B" w:rsidRDefault="006030AB" w:rsidP="00A05910">
            <w:pPr>
              <w:rPr>
                <w:b/>
              </w:rPr>
            </w:pPr>
          </w:p>
          <w:p w14:paraId="2F28B62F" w14:textId="77777777" w:rsidR="006030AB" w:rsidRPr="00F5597B" w:rsidRDefault="006030AB" w:rsidP="00A05910">
            <w:pPr>
              <w:rPr>
                <w:b/>
              </w:rPr>
            </w:pPr>
          </w:p>
          <w:p w14:paraId="47E1ED55" w14:textId="77777777" w:rsidR="006030AB" w:rsidRPr="00F5597B" w:rsidRDefault="006030AB" w:rsidP="00A05910">
            <w:pPr>
              <w:rPr>
                <w:b/>
              </w:rPr>
            </w:pPr>
          </w:p>
        </w:tc>
        <w:tc>
          <w:tcPr>
            <w:tcW w:w="2742" w:type="dxa"/>
            <w:gridSpan w:val="2"/>
          </w:tcPr>
          <w:p w14:paraId="1FD32988" w14:textId="77777777" w:rsidR="00D311A2" w:rsidRPr="00F5597B" w:rsidRDefault="00D311A2" w:rsidP="00A05910">
            <w:pPr>
              <w:pStyle w:val="berschrift1"/>
              <w:spacing w:before="0"/>
              <w:rPr>
                <w:spacing w:val="-4"/>
              </w:rPr>
            </w:pPr>
            <w:r w:rsidRPr="00F5597B">
              <w:rPr>
                <w:spacing w:val="-4"/>
              </w:rPr>
              <w:t xml:space="preserve">Hokkaido </w:t>
            </w:r>
          </w:p>
          <w:p w14:paraId="51CE7817" w14:textId="3AA67B40" w:rsidR="006030AB" w:rsidRPr="00F5597B" w:rsidRDefault="00D311A2" w:rsidP="00A05910">
            <w:pPr>
              <w:pStyle w:val="berschrift1"/>
              <w:spacing w:before="0"/>
              <w:rPr>
                <w:spacing w:val="-4"/>
              </w:rPr>
            </w:pPr>
            <w:r w:rsidRPr="00F5597B">
              <w:rPr>
                <w:spacing w:val="-4"/>
              </w:rPr>
              <w:t>Kürbissuppe</w:t>
            </w:r>
          </w:p>
          <w:p w14:paraId="78E1DFC5" w14:textId="77777777" w:rsidR="006030AB" w:rsidRPr="00F5597B" w:rsidRDefault="006030AB" w:rsidP="00A05910"/>
          <w:p w14:paraId="3B511033" w14:textId="77777777" w:rsidR="00D311A2" w:rsidRPr="00F5597B" w:rsidRDefault="00D311A2" w:rsidP="00A05910"/>
          <w:p w14:paraId="2309F4C4" w14:textId="01283873" w:rsidR="00D26499" w:rsidRPr="00355480" w:rsidRDefault="00D26499" w:rsidP="00D26499">
            <w:r w:rsidRPr="00355480">
              <w:t>Crème fraîche</w:t>
            </w:r>
          </w:p>
          <w:p w14:paraId="5780247C" w14:textId="28ADB8F4" w:rsidR="00D311A2" w:rsidRPr="00F5597B" w:rsidRDefault="00CD271C" w:rsidP="00A05910">
            <w:r w:rsidRPr="00355480">
              <w:t>Kürbisk</w:t>
            </w:r>
            <w:r w:rsidR="00D311A2" w:rsidRPr="00355480">
              <w:t>ernöl</w:t>
            </w:r>
          </w:p>
        </w:tc>
        <w:tc>
          <w:tcPr>
            <w:tcW w:w="548" w:type="dxa"/>
            <w:vMerge w:val="restart"/>
          </w:tcPr>
          <w:p w14:paraId="6A0480A3" w14:textId="77777777" w:rsidR="006030AB" w:rsidRPr="00F5597B" w:rsidRDefault="006030AB" w:rsidP="00A05910"/>
        </w:tc>
        <w:tc>
          <w:tcPr>
            <w:tcW w:w="2468" w:type="dxa"/>
            <w:gridSpan w:val="2"/>
          </w:tcPr>
          <w:p w14:paraId="2E2933E7" w14:textId="47E03DE1" w:rsidR="0097042B" w:rsidRPr="00A30326" w:rsidRDefault="0097042B" w:rsidP="00A05910">
            <w:pPr>
              <w:pStyle w:val="berschrift1"/>
              <w:spacing w:before="0" w:after="230" w:line="197" w:lineRule="auto"/>
              <w:rPr>
                <w:lang w:val="de-CH"/>
              </w:rPr>
            </w:pPr>
            <w:r w:rsidRPr="00A30326">
              <w:rPr>
                <w:lang w:val="de-CH"/>
              </w:rPr>
              <w:t>Herbstlicher</w:t>
            </w:r>
          </w:p>
          <w:p w14:paraId="49C7D404" w14:textId="0B913029" w:rsidR="006030AB" w:rsidRPr="00A30326" w:rsidRDefault="00D311A2" w:rsidP="00A05910">
            <w:pPr>
              <w:pStyle w:val="berschrift1"/>
              <w:spacing w:before="0" w:after="230" w:line="197" w:lineRule="auto"/>
              <w:rPr>
                <w:lang w:val="de-CH"/>
              </w:rPr>
            </w:pPr>
            <w:r w:rsidRPr="00A30326">
              <w:rPr>
                <w:lang w:val="de-CH"/>
              </w:rPr>
              <w:t>Steinpilz</w:t>
            </w:r>
            <w:r w:rsidR="0097042B" w:rsidRPr="00A30326">
              <w:rPr>
                <w:lang w:val="de-CH"/>
              </w:rPr>
              <w:t>salat</w:t>
            </w:r>
          </w:p>
          <w:p w14:paraId="121D7F63" w14:textId="77777777" w:rsidR="006030AB" w:rsidRPr="00A30326" w:rsidRDefault="006030AB" w:rsidP="00A05910">
            <w:pPr>
              <w:pStyle w:val="berschrift1"/>
              <w:spacing w:before="0" w:after="230" w:line="197" w:lineRule="auto"/>
              <w:rPr>
                <w:sz w:val="19"/>
                <w:szCs w:val="19"/>
                <w:lang w:val="de-CH"/>
              </w:rPr>
            </w:pPr>
          </w:p>
          <w:p w14:paraId="10ACBBF4" w14:textId="77777777" w:rsidR="006030AB" w:rsidRPr="00A30326" w:rsidRDefault="006030AB" w:rsidP="00A05910">
            <w:pPr>
              <w:pStyle w:val="berschrift1"/>
              <w:spacing w:before="0" w:after="0" w:line="197" w:lineRule="auto"/>
              <w:rPr>
                <w:sz w:val="19"/>
                <w:szCs w:val="19"/>
                <w:lang w:val="de-CH"/>
              </w:rPr>
            </w:pPr>
          </w:p>
          <w:p w14:paraId="4DB341F4" w14:textId="77777777" w:rsidR="006030AB" w:rsidRPr="00A30326" w:rsidRDefault="006030AB" w:rsidP="00A05910">
            <w:pPr>
              <w:pStyle w:val="berschrift1"/>
              <w:spacing w:before="0" w:after="0" w:line="197" w:lineRule="auto"/>
              <w:rPr>
                <w:sz w:val="19"/>
                <w:szCs w:val="19"/>
                <w:lang w:val="de-CH"/>
              </w:rPr>
            </w:pPr>
          </w:p>
          <w:p w14:paraId="70F5FDF6" w14:textId="77777777" w:rsidR="006030AB" w:rsidRPr="00A30326" w:rsidRDefault="006030AB" w:rsidP="00A05910">
            <w:pPr>
              <w:pStyle w:val="berschrift1"/>
              <w:spacing w:before="0" w:after="0" w:line="197" w:lineRule="auto"/>
              <w:rPr>
                <w:sz w:val="19"/>
                <w:szCs w:val="19"/>
                <w:lang w:val="de-CH"/>
              </w:rPr>
            </w:pPr>
          </w:p>
          <w:p w14:paraId="4B5C1D2E" w14:textId="77777777" w:rsidR="00FA3D3A" w:rsidRPr="00A30326" w:rsidRDefault="00FA3D3A" w:rsidP="00FA3D3A">
            <w:pPr>
              <w:rPr>
                <w:lang w:val="de-CH"/>
              </w:rPr>
            </w:pPr>
          </w:p>
          <w:p w14:paraId="4316050F" w14:textId="1BA9DC90" w:rsidR="006030AB" w:rsidRPr="00A30326" w:rsidRDefault="00E56E1A" w:rsidP="00E56E1A">
            <w:pPr>
              <w:pStyle w:val="berschrift1"/>
              <w:spacing w:before="0" w:after="0" w:line="197" w:lineRule="auto"/>
              <w:rPr>
                <w:sz w:val="19"/>
                <w:szCs w:val="19"/>
                <w:lang w:val="de-CH"/>
              </w:rPr>
            </w:pPr>
            <w:r w:rsidRPr="00A30326">
              <w:rPr>
                <w:sz w:val="19"/>
                <w:szCs w:val="19"/>
                <w:lang w:val="de-CH"/>
              </w:rPr>
              <w:t>Gemischter Blattsalat</w:t>
            </w:r>
          </w:p>
          <w:p w14:paraId="5A52B80E" w14:textId="4E3ABA21" w:rsidR="000D2067" w:rsidRPr="00A30326" w:rsidRDefault="000D2067" w:rsidP="00E56E1A">
            <w:pPr>
              <w:rPr>
                <w:lang w:val="de-CH"/>
              </w:rPr>
            </w:pPr>
            <w:r w:rsidRPr="00A30326">
              <w:rPr>
                <w:lang w:val="de-CH"/>
              </w:rPr>
              <w:t>Gemüse</w:t>
            </w:r>
            <w:r w:rsidR="004A7C4D" w:rsidRPr="00A30326">
              <w:rPr>
                <w:lang w:val="de-CH"/>
              </w:rPr>
              <w:t xml:space="preserve"> Br</w:t>
            </w:r>
            <w:r w:rsidRPr="00A30326">
              <w:rPr>
                <w:lang w:val="de-CH"/>
              </w:rPr>
              <w:t>unoise</w:t>
            </w:r>
          </w:p>
          <w:p w14:paraId="3698138A" w14:textId="79FDAD08" w:rsidR="00892C08" w:rsidRDefault="0097042B" w:rsidP="00892C08">
            <w:r>
              <w:t>Ricotta</w:t>
            </w:r>
            <w:r w:rsidR="00892C08">
              <w:t xml:space="preserve"> </w:t>
            </w:r>
          </w:p>
          <w:p w14:paraId="07A4CDBB" w14:textId="4524FA03" w:rsidR="00892C08" w:rsidRDefault="00892C08" w:rsidP="00892C08">
            <w:r>
              <w:t>Honig Senfsauce</w:t>
            </w:r>
          </w:p>
          <w:p w14:paraId="54B70ACA" w14:textId="58753C26" w:rsidR="0097042B" w:rsidRPr="00355480" w:rsidRDefault="0097042B" w:rsidP="004A7C4D"/>
        </w:tc>
      </w:tr>
      <w:tr w:rsidR="006030AB" w:rsidRPr="00F5597B" w14:paraId="1785711D" w14:textId="77777777" w:rsidTr="008B1E30">
        <w:trPr>
          <w:trHeight w:val="220"/>
        </w:trPr>
        <w:tc>
          <w:tcPr>
            <w:tcW w:w="2742" w:type="dxa"/>
            <w:gridSpan w:val="2"/>
            <w:tcBorders>
              <w:bottom w:val="single" w:sz="6" w:space="0" w:color="auto"/>
            </w:tcBorders>
            <w:vAlign w:val="bottom"/>
          </w:tcPr>
          <w:p w14:paraId="0018AF5A" w14:textId="64F3C541" w:rsidR="006030AB" w:rsidRPr="00F5597B" w:rsidRDefault="00D311A2" w:rsidP="00A05910">
            <w:pPr>
              <w:pStyle w:val="berschrift1"/>
              <w:spacing w:before="0" w:after="0"/>
              <w:jc w:val="right"/>
              <w:rPr>
                <w:rFonts w:asciiTheme="minorHAnsi" w:hAnsiTheme="minorHAnsi"/>
                <w:b/>
                <w:bCs w:val="0"/>
                <w:sz w:val="19"/>
                <w:szCs w:val="19"/>
              </w:rPr>
            </w:pPr>
            <w:r w:rsidRPr="00F5597B">
              <w:rPr>
                <w:rFonts w:asciiTheme="minorHAnsi" w:hAnsiTheme="minorHAnsi"/>
                <w:b/>
                <w:bCs w:val="0"/>
                <w:sz w:val="19"/>
                <w:szCs w:val="19"/>
              </w:rPr>
              <w:t>1</w:t>
            </w:r>
            <w:r w:rsidR="00D81E32">
              <w:rPr>
                <w:rFonts w:asciiTheme="minorHAnsi" w:hAnsiTheme="minorHAnsi"/>
                <w:b/>
                <w:bCs w:val="0"/>
                <w:sz w:val="19"/>
                <w:szCs w:val="19"/>
              </w:rPr>
              <w:t>3</w:t>
            </w:r>
            <w:r w:rsidRPr="00F5597B">
              <w:rPr>
                <w:rFonts w:asciiTheme="minorHAnsi" w:hAnsiTheme="minorHAnsi"/>
                <w:b/>
                <w:bCs w:val="0"/>
                <w:sz w:val="19"/>
                <w:szCs w:val="19"/>
              </w:rPr>
              <w:t>.50</w:t>
            </w:r>
          </w:p>
        </w:tc>
        <w:tc>
          <w:tcPr>
            <w:tcW w:w="410" w:type="dxa"/>
            <w:vMerge/>
          </w:tcPr>
          <w:p w14:paraId="4E0BC618" w14:textId="77777777" w:rsidR="006030AB" w:rsidRPr="00F5597B" w:rsidRDefault="006030AB" w:rsidP="00A05910">
            <w:pPr>
              <w:rPr>
                <w:b/>
                <w:i/>
                <w:iCs/>
              </w:rPr>
            </w:pPr>
          </w:p>
        </w:tc>
        <w:tc>
          <w:tcPr>
            <w:tcW w:w="2742" w:type="dxa"/>
            <w:gridSpan w:val="2"/>
            <w:vAlign w:val="bottom"/>
          </w:tcPr>
          <w:p w14:paraId="34BB5B9D" w14:textId="77777777" w:rsidR="006030AB" w:rsidRPr="00F5597B" w:rsidRDefault="006030AB" w:rsidP="00A05910">
            <w:pPr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548" w:type="dxa"/>
            <w:vMerge/>
          </w:tcPr>
          <w:p w14:paraId="12B675CC" w14:textId="77777777" w:rsidR="006030AB" w:rsidRPr="00F5597B" w:rsidRDefault="006030AB" w:rsidP="00A05910">
            <w:pPr>
              <w:rPr>
                <w:i/>
                <w:iCs/>
              </w:rPr>
            </w:pPr>
          </w:p>
        </w:tc>
        <w:tc>
          <w:tcPr>
            <w:tcW w:w="2468" w:type="dxa"/>
            <w:gridSpan w:val="2"/>
            <w:vAlign w:val="bottom"/>
          </w:tcPr>
          <w:p w14:paraId="7CD1CBD4" w14:textId="5AB7362C" w:rsidR="006030AB" w:rsidRPr="00F5597B" w:rsidRDefault="006030AB" w:rsidP="00A05910">
            <w:pPr>
              <w:jc w:val="right"/>
            </w:pPr>
          </w:p>
        </w:tc>
      </w:tr>
      <w:tr w:rsidR="006030AB" w:rsidRPr="00F5597B" w14:paraId="0CB3A5D7" w14:textId="77777777" w:rsidTr="008B1E30">
        <w:trPr>
          <w:trHeight w:val="423"/>
        </w:trPr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5512AFE" w14:textId="77777777" w:rsidR="006030AB" w:rsidRPr="00F5597B" w:rsidRDefault="006030AB" w:rsidP="00A05910">
            <w:r w:rsidRPr="00F5597B">
              <w:rPr>
                <w:noProof/>
              </w:rPr>
              <w:drawing>
                <wp:inline distT="0" distB="0" distL="0" distR="0" wp14:anchorId="62EDE4F9" wp14:editId="5B760351">
                  <wp:extent cx="132715" cy="132715"/>
                  <wp:effectExtent l="0" t="0" r="635" b="635"/>
                  <wp:docPr id="639318631" name="Picture 1195716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5EB3AB9" w14:textId="1069B78A" w:rsidR="006030AB" w:rsidRPr="00F5597B" w:rsidRDefault="00D81E32" w:rsidP="00A059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  <w:r w:rsidR="006030AB" w:rsidRPr="00F5597B">
              <w:rPr>
                <w:b/>
                <w:bCs/>
              </w:rPr>
              <w:t>.50</w:t>
            </w:r>
          </w:p>
        </w:tc>
        <w:tc>
          <w:tcPr>
            <w:tcW w:w="410" w:type="dxa"/>
            <w:vAlign w:val="bottom"/>
          </w:tcPr>
          <w:p w14:paraId="6C38AD23" w14:textId="77777777" w:rsidR="006030AB" w:rsidRPr="00F5597B" w:rsidRDefault="006030AB" w:rsidP="00A05910">
            <w:pPr>
              <w:rPr>
                <w:b/>
                <w:bCs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  <w:vAlign w:val="bottom"/>
          </w:tcPr>
          <w:p w14:paraId="55570110" w14:textId="5160D673" w:rsidR="006030AB" w:rsidRPr="00F5597B" w:rsidRDefault="00D26499" w:rsidP="00A05910">
            <w:r w:rsidRPr="00355480">
              <w:rPr>
                <w:noProof/>
              </w:rPr>
              <w:drawing>
                <wp:inline distT="0" distB="0" distL="0" distR="0" wp14:anchorId="0B0FD724" wp14:editId="1FD55DEE">
                  <wp:extent cx="132715" cy="132715"/>
                  <wp:effectExtent l="0" t="0" r="635" b="635"/>
                  <wp:docPr id="1357163538" name="Picture 892006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" w:type="dxa"/>
            <w:tcBorders>
              <w:bottom w:val="single" w:sz="6" w:space="0" w:color="auto"/>
            </w:tcBorders>
            <w:vAlign w:val="bottom"/>
          </w:tcPr>
          <w:p w14:paraId="05D0ABA4" w14:textId="7D9AEA7F" w:rsidR="006030AB" w:rsidRPr="00F5597B" w:rsidRDefault="00D311A2" w:rsidP="00A05910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15</w:t>
            </w:r>
            <w:r w:rsidR="006030AB" w:rsidRPr="00F5597B">
              <w:rPr>
                <w:b/>
                <w:bCs/>
              </w:rPr>
              <w:t>.50</w:t>
            </w:r>
          </w:p>
        </w:tc>
        <w:tc>
          <w:tcPr>
            <w:tcW w:w="548" w:type="dxa"/>
            <w:vAlign w:val="bottom"/>
          </w:tcPr>
          <w:p w14:paraId="31556A7A" w14:textId="77777777" w:rsidR="006030AB" w:rsidRPr="00F5597B" w:rsidRDefault="006030AB" w:rsidP="00A05910">
            <w:pPr>
              <w:jc w:val="right"/>
              <w:rPr>
                <w:b/>
                <w:bCs/>
              </w:rPr>
            </w:pPr>
          </w:p>
        </w:tc>
        <w:tc>
          <w:tcPr>
            <w:tcW w:w="1330" w:type="dxa"/>
            <w:tcBorders>
              <w:bottom w:val="single" w:sz="6" w:space="0" w:color="auto"/>
            </w:tcBorders>
            <w:vAlign w:val="bottom"/>
          </w:tcPr>
          <w:p w14:paraId="34E29121" w14:textId="23EBB178" w:rsidR="006030AB" w:rsidRPr="00F5597B" w:rsidRDefault="006030AB" w:rsidP="00A05910">
            <w:r w:rsidRPr="00F5597B">
              <w:rPr>
                <w:noProof/>
              </w:rPr>
              <w:drawing>
                <wp:inline distT="0" distB="0" distL="0" distR="0" wp14:anchorId="596A129D" wp14:editId="55590938">
                  <wp:extent cx="133200" cy="130536"/>
                  <wp:effectExtent l="0" t="0" r="635" b="3175"/>
                  <wp:docPr id="1560434861" name="Picture 300017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21666" name="Grafik 48982166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3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6499" w:rsidRPr="00355480">
              <w:rPr>
                <w:noProof/>
              </w:rPr>
              <w:drawing>
                <wp:inline distT="0" distB="0" distL="0" distR="0" wp14:anchorId="24041240" wp14:editId="4B3CE9EE">
                  <wp:extent cx="132715" cy="132715"/>
                  <wp:effectExtent l="0" t="0" r="635" b="635"/>
                  <wp:docPr id="214856096" name="Picture 892006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bottom w:val="single" w:sz="6" w:space="0" w:color="auto"/>
            </w:tcBorders>
            <w:vAlign w:val="bottom"/>
          </w:tcPr>
          <w:p w14:paraId="72E66B6A" w14:textId="507C3331" w:rsidR="006030AB" w:rsidRPr="00F5597B" w:rsidRDefault="0097042B" w:rsidP="00A0591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6030AB" w:rsidRPr="00F5597B">
              <w:rPr>
                <w:b/>
                <w:bCs/>
              </w:rPr>
              <w:t>.50</w:t>
            </w:r>
          </w:p>
        </w:tc>
      </w:tr>
    </w:tbl>
    <w:p w14:paraId="574B669F" w14:textId="491AB3A1" w:rsidR="00C85471" w:rsidRPr="00F5597B" w:rsidRDefault="006D40FC" w:rsidP="001C6D8C">
      <w:pPr>
        <w:tabs>
          <w:tab w:val="left" w:pos="6900"/>
        </w:tabs>
        <w:spacing w:before="240" w:after="380" w:line="240" w:lineRule="auto"/>
      </w:pPr>
      <w:r w:rsidRPr="00F5597B">
        <w:t xml:space="preserve"> </w:t>
      </w:r>
      <w:r w:rsidR="001C6D8C" w:rsidRPr="00F5597B">
        <w:tab/>
      </w:r>
    </w:p>
    <w:tbl>
      <w:tblPr>
        <w:tblStyle w:val="TabelleohneRahmen"/>
        <w:tblW w:w="8910" w:type="dxa"/>
        <w:tblInd w:w="-284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217"/>
        <w:gridCol w:w="1040"/>
        <w:gridCol w:w="191"/>
        <w:gridCol w:w="219"/>
        <w:gridCol w:w="179"/>
        <w:gridCol w:w="1418"/>
        <w:gridCol w:w="274"/>
        <w:gridCol w:w="871"/>
        <w:gridCol w:w="109"/>
        <w:gridCol w:w="439"/>
        <w:gridCol w:w="92"/>
        <w:gridCol w:w="1238"/>
        <w:gridCol w:w="1138"/>
      </w:tblGrid>
      <w:tr w:rsidR="007C1C31" w:rsidRPr="00F5597B" w14:paraId="3705519B" w14:textId="77777777" w:rsidTr="00166D18">
        <w:trPr>
          <w:trHeight w:val="3206"/>
        </w:trPr>
        <w:tc>
          <w:tcPr>
            <w:tcW w:w="2742" w:type="dxa"/>
            <w:gridSpan w:val="3"/>
          </w:tcPr>
          <w:p w14:paraId="6C7694C4" w14:textId="147AA0E4" w:rsidR="00805BAF" w:rsidRPr="00355480" w:rsidRDefault="00A97EDB" w:rsidP="00A97EDB">
            <w:pPr>
              <w:pStyle w:val="berschrift1"/>
              <w:spacing w:before="0"/>
              <w:rPr>
                <w:spacing w:val="-4"/>
              </w:rPr>
            </w:pPr>
            <w:bookmarkStart w:id="2" w:name="_Hlk150712341"/>
            <w:r w:rsidRPr="00355480">
              <w:rPr>
                <w:spacing w:val="-4"/>
              </w:rPr>
              <w:t>Nüsslersalat</w:t>
            </w:r>
          </w:p>
          <w:p w14:paraId="6CFF020E" w14:textId="77777777" w:rsidR="00A97EDB" w:rsidRPr="00355480" w:rsidRDefault="00A97EDB" w:rsidP="00A97EDB"/>
          <w:p w14:paraId="04418C88" w14:textId="77777777" w:rsidR="00A97EDB" w:rsidRPr="00355480" w:rsidRDefault="00A97EDB" w:rsidP="00A97EDB"/>
          <w:p w14:paraId="1C361C4A" w14:textId="03373404" w:rsidR="00805BAF" w:rsidRPr="00355480" w:rsidRDefault="00A97EDB" w:rsidP="00805BAF">
            <w:r w:rsidRPr="00355480">
              <w:t>Speck</w:t>
            </w:r>
          </w:p>
          <w:p w14:paraId="7A45A070" w14:textId="255668CA" w:rsidR="00A97EDB" w:rsidRPr="00355480" w:rsidRDefault="00A97EDB" w:rsidP="00805BAF">
            <w:r w:rsidRPr="00355480">
              <w:t>Ei</w:t>
            </w:r>
          </w:p>
          <w:p w14:paraId="20E9DC39" w14:textId="47F7B0AD" w:rsidR="00FF1A3C" w:rsidRPr="00355480" w:rsidRDefault="00FF1A3C" w:rsidP="00925A74">
            <w:r w:rsidRPr="00355480">
              <w:t>Croûton</w:t>
            </w:r>
            <w:r w:rsidR="00355480" w:rsidRPr="00355480">
              <w:t>s</w:t>
            </w:r>
          </w:p>
          <w:p w14:paraId="64B41038" w14:textId="0AF2D534" w:rsidR="001731A8" w:rsidRPr="00355480" w:rsidRDefault="00A97EDB" w:rsidP="00925A74">
            <w:r w:rsidRPr="00355480">
              <w:t>French Dressing</w:t>
            </w:r>
          </w:p>
        </w:tc>
        <w:tc>
          <w:tcPr>
            <w:tcW w:w="410" w:type="dxa"/>
            <w:gridSpan w:val="2"/>
            <w:vMerge w:val="restart"/>
          </w:tcPr>
          <w:p w14:paraId="04F6AB33" w14:textId="77777777" w:rsidR="007C1C31" w:rsidRPr="00355480" w:rsidRDefault="007C1C31" w:rsidP="00AA643C">
            <w:pPr>
              <w:rPr>
                <w:b/>
              </w:rPr>
            </w:pPr>
          </w:p>
          <w:p w14:paraId="0B4CEB7B" w14:textId="77777777" w:rsidR="00B73CD2" w:rsidRPr="00355480" w:rsidRDefault="00B73CD2" w:rsidP="00AA643C">
            <w:pPr>
              <w:rPr>
                <w:b/>
              </w:rPr>
            </w:pPr>
          </w:p>
          <w:p w14:paraId="6ADF1214" w14:textId="77777777" w:rsidR="00B73CD2" w:rsidRPr="00355480" w:rsidRDefault="00B73CD2" w:rsidP="00AA643C">
            <w:pPr>
              <w:rPr>
                <w:b/>
              </w:rPr>
            </w:pPr>
          </w:p>
        </w:tc>
        <w:tc>
          <w:tcPr>
            <w:tcW w:w="2742" w:type="dxa"/>
            <w:gridSpan w:val="4"/>
          </w:tcPr>
          <w:p w14:paraId="73EF713F" w14:textId="2346428F" w:rsidR="00044C3C" w:rsidRPr="00F5597B" w:rsidRDefault="00F2313C" w:rsidP="003D002F">
            <w:pPr>
              <w:pStyle w:val="berschrift1"/>
              <w:spacing w:before="0"/>
              <w:rPr>
                <w:spacing w:val="-4"/>
              </w:rPr>
            </w:pPr>
            <w:r w:rsidRPr="00F5597B">
              <w:rPr>
                <w:spacing w:val="-4"/>
              </w:rPr>
              <w:t xml:space="preserve">Petit </w:t>
            </w:r>
            <w:r w:rsidR="0054712A" w:rsidRPr="00F5597B">
              <w:rPr>
                <w:spacing w:val="-4"/>
              </w:rPr>
              <w:t xml:space="preserve">Moules </w:t>
            </w:r>
          </w:p>
          <w:p w14:paraId="722FEB16" w14:textId="1EE31934" w:rsidR="00FD73AC" w:rsidRPr="00355480" w:rsidRDefault="00044C3C" w:rsidP="00355480">
            <w:pPr>
              <w:pStyle w:val="berschrift1"/>
              <w:spacing w:before="0"/>
              <w:rPr>
                <w:spacing w:val="-4"/>
              </w:rPr>
            </w:pPr>
            <w:r w:rsidRPr="00F5597B">
              <w:rPr>
                <w:spacing w:val="-4"/>
              </w:rPr>
              <w:t>M</w:t>
            </w:r>
            <w:r w:rsidR="0054712A" w:rsidRPr="00F5597B">
              <w:rPr>
                <w:spacing w:val="-4"/>
              </w:rPr>
              <w:t>arinière</w:t>
            </w:r>
            <w:r w:rsidR="0054712A" w:rsidRPr="00F5597B">
              <w:rPr>
                <w:rFonts w:hint="eastAsia"/>
                <w:spacing w:val="-4"/>
              </w:rPr>
              <w:t>s</w:t>
            </w:r>
            <w:r w:rsidR="003D002F" w:rsidRPr="00F5597B">
              <w:rPr>
                <w:spacing w:val="-4"/>
              </w:rPr>
              <w:t xml:space="preserve"> </w:t>
            </w:r>
          </w:p>
          <w:p w14:paraId="34872A4A" w14:textId="6272B905" w:rsidR="003D002F" w:rsidRPr="00F5597B" w:rsidRDefault="003D002F" w:rsidP="003D002F">
            <w:r w:rsidRPr="00F5597B">
              <w:t>Miesmuscheln (NL)</w:t>
            </w:r>
          </w:p>
          <w:p w14:paraId="406E235D" w14:textId="77777777" w:rsidR="003D002F" w:rsidRPr="00F5597B" w:rsidRDefault="003D002F" w:rsidP="003D002F">
            <w:r w:rsidRPr="00F5597B">
              <w:t>Weisswein-Rahmsauce</w:t>
            </w:r>
          </w:p>
          <w:p w14:paraId="3FE044CE" w14:textId="38668A5B" w:rsidR="00B73CD2" w:rsidRPr="00F5597B" w:rsidRDefault="004C62A8" w:rsidP="005A4B14">
            <w:r w:rsidRPr="00F5597B">
              <w:t>Focaccia</w:t>
            </w:r>
          </w:p>
        </w:tc>
        <w:tc>
          <w:tcPr>
            <w:tcW w:w="548" w:type="dxa"/>
            <w:gridSpan w:val="2"/>
            <w:vMerge w:val="restart"/>
          </w:tcPr>
          <w:p w14:paraId="19BC5F0A" w14:textId="77777777" w:rsidR="007C1C31" w:rsidRPr="00F5597B" w:rsidRDefault="007C1C31" w:rsidP="00AA643C"/>
        </w:tc>
        <w:tc>
          <w:tcPr>
            <w:tcW w:w="2468" w:type="dxa"/>
            <w:gridSpan w:val="3"/>
          </w:tcPr>
          <w:p w14:paraId="50B5C4D9" w14:textId="25A3DEB5" w:rsidR="00C85471" w:rsidRPr="00A30326" w:rsidRDefault="0054712A" w:rsidP="00C85471">
            <w:pPr>
              <w:pStyle w:val="berschrift1"/>
              <w:spacing w:before="0" w:after="230" w:line="197" w:lineRule="auto"/>
              <w:rPr>
                <w:lang w:val="en-US"/>
              </w:rPr>
            </w:pPr>
            <w:r w:rsidRPr="00A30326">
              <w:rPr>
                <w:lang w:val="en-US"/>
              </w:rPr>
              <w:t>Ch</w:t>
            </w:r>
            <w:r w:rsidR="00083B8F" w:rsidRPr="00A30326">
              <w:rPr>
                <w:lang w:val="en-US"/>
              </w:rPr>
              <w:t>è</w:t>
            </w:r>
            <w:r w:rsidRPr="00A30326">
              <w:rPr>
                <w:lang w:val="en-US"/>
              </w:rPr>
              <w:t>vre</w:t>
            </w:r>
            <w:r w:rsidR="005C009F" w:rsidRPr="00A30326">
              <w:rPr>
                <w:lang w:val="en-US"/>
              </w:rPr>
              <w:t xml:space="preserve"> Chaud</w:t>
            </w:r>
            <w:r w:rsidR="00C85471" w:rsidRPr="00A30326">
              <w:rPr>
                <w:lang w:val="en-US"/>
              </w:rPr>
              <w:t xml:space="preserve"> </w:t>
            </w:r>
          </w:p>
          <w:p w14:paraId="6EC60562" w14:textId="32EA4E76" w:rsidR="000376FF" w:rsidRPr="00A30326" w:rsidRDefault="000376FF" w:rsidP="000376FF">
            <w:pPr>
              <w:pStyle w:val="berschrift1"/>
              <w:spacing w:before="0" w:after="230" w:line="197" w:lineRule="auto"/>
              <w:rPr>
                <w:sz w:val="19"/>
                <w:szCs w:val="19"/>
                <w:lang w:val="en-US"/>
              </w:rPr>
            </w:pPr>
          </w:p>
          <w:p w14:paraId="083C127D" w14:textId="77777777" w:rsidR="000376FF" w:rsidRPr="00A30326" w:rsidRDefault="000376FF" w:rsidP="000376FF">
            <w:pPr>
              <w:pStyle w:val="berschrift1"/>
              <w:spacing w:before="0" w:after="0" w:line="197" w:lineRule="auto"/>
              <w:rPr>
                <w:sz w:val="19"/>
                <w:szCs w:val="19"/>
                <w:lang w:val="en-US"/>
              </w:rPr>
            </w:pPr>
          </w:p>
          <w:p w14:paraId="2AA07B59" w14:textId="77777777" w:rsidR="000376FF" w:rsidRPr="00A30326" w:rsidRDefault="000376FF" w:rsidP="00355480">
            <w:pPr>
              <w:rPr>
                <w:lang w:val="en-US"/>
              </w:rPr>
            </w:pPr>
          </w:p>
          <w:p w14:paraId="113AB63F" w14:textId="1D0DFC58" w:rsidR="00165ED7" w:rsidRPr="00A30326" w:rsidRDefault="00F96AB4" w:rsidP="000376FF">
            <w:pPr>
              <w:pStyle w:val="berschrift1"/>
              <w:spacing w:before="0" w:after="0" w:line="197" w:lineRule="auto"/>
              <w:rPr>
                <w:sz w:val="19"/>
                <w:szCs w:val="19"/>
                <w:lang w:val="en-US"/>
              </w:rPr>
            </w:pPr>
            <w:r w:rsidRPr="00A30326">
              <w:rPr>
                <w:sz w:val="19"/>
                <w:szCs w:val="19"/>
                <w:lang w:val="en-US"/>
              </w:rPr>
              <w:t>Blattsalat</w:t>
            </w:r>
          </w:p>
          <w:p w14:paraId="2887BA48" w14:textId="77777777" w:rsidR="004A7C4D" w:rsidRPr="00A30326" w:rsidRDefault="004A7C4D" w:rsidP="004A7C4D">
            <w:pPr>
              <w:rPr>
                <w:lang w:val="en-US"/>
              </w:rPr>
            </w:pPr>
            <w:r w:rsidRPr="00A30326">
              <w:rPr>
                <w:lang w:val="en-US"/>
              </w:rPr>
              <w:t xml:space="preserve">Beluga Linsen </w:t>
            </w:r>
          </w:p>
          <w:p w14:paraId="6AEBE345" w14:textId="03A5F87E" w:rsidR="004D0E7E" w:rsidRPr="00A30326" w:rsidRDefault="00C85471" w:rsidP="000376FF">
            <w:pPr>
              <w:pStyle w:val="berschrift1"/>
              <w:spacing w:before="0" w:after="0" w:line="197" w:lineRule="auto"/>
              <w:rPr>
                <w:sz w:val="19"/>
                <w:szCs w:val="19"/>
                <w:lang w:val="en-US"/>
              </w:rPr>
            </w:pPr>
            <w:r w:rsidRPr="00A30326">
              <w:rPr>
                <w:sz w:val="19"/>
                <w:szCs w:val="19"/>
                <w:lang w:val="en-US"/>
              </w:rPr>
              <w:t>Thymian-Ho</w:t>
            </w:r>
            <w:r w:rsidR="004D0E7E" w:rsidRPr="00A30326">
              <w:rPr>
                <w:sz w:val="19"/>
                <w:szCs w:val="19"/>
                <w:lang w:val="en-US"/>
              </w:rPr>
              <w:t>nig</w:t>
            </w:r>
          </w:p>
          <w:p w14:paraId="5ABC6867" w14:textId="2936950F" w:rsidR="00394873" w:rsidRPr="00355480" w:rsidRDefault="00394873" w:rsidP="00A23507">
            <w:r w:rsidRPr="00355480">
              <w:t>Gemüse Julienne</w:t>
            </w:r>
          </w:p>
          <w:p w14:paraId="4C593D44" w14:textId="36D978DD" w:rsidR="00E04B99" w:rsidRPr="00F5597B" w:rsidRDefault="00F064F6" w:rsidP="00E04B99">
            <w:r w:rsidRPr="00F5597B">
              <w:t>Hafer</w:t>
            </w:r>
          </w:p>
          <w:p w14:paraId="6A96D20E" w14:textId="635198A1" w:rsidR="00F064F6" w:rsidRPr="00F5597B" w:rsidRDefault="00E04B99" w:rsidP="00E04B99">
            <w:r w:rsidRPr="00F5597B">
              <w:t>Maroni</w:t>
            </w:r>
          </w:p>
        </w:tc>
      </w:tr>
      <w:tr w:rsidR="00C85471" w:rsidRPr="00F5597B" w14:paraId="0256B606" w14:textId="77777777" w:rsidTr="00166D18">
        <w:trPr>
          <w:trHeight w:val="220"/>
        </w:trPr>
        <w:tc>
          <w:tcPr>
            <w:tcW w:w="2742" w:type="dxa"/>
            <w:gridSpan w:val="3"/>
            <w:vAlign w:val="bottom"/>
          </w:tcPr>
          <w:p w14:paraId="62187E13" w14:textId="7F2487C2" w:rsidR="00C85471" w:rsidRPr="00F5597B" w:rsidRDefault="00C85471" w:rsidP="00C85471">
            <w:pPr>
              <w:pStyle w:val="berschrift1"/>
              <w:spacing w:before="0" w:after="0"/>
              <w:jc w:val="right"/>
              <w:rPr>
                <w:rFonts w:asciiTheme="minorHAnsi" w:hAnsiTheme="minorHAnsi"/>
                <w:b/>
                <w:bCs w:val="0"/>
                <w:sz w:val="19"/>
                <w:szCs w:val="19"/>
              </w:rPr>
            </w:pPr>
            <w:bookmarkStart w:id="3" w:name="_Hlk150712767"/>
          </w:p>
        </w:tc>
        <w:tc>
          <w:tcPr>
            <w:tcW w:w="410" w:type="dxa"/>
            <w:gridSpan w:val="2"/>
            <w:vMerge/>
          </w:tcPr>
          <w:p w14:paraId="60A985C7" w14:textId="77777777" w:rsidR="00C85471" w:rsidRPr="00F5597B" w:rsidRDefault="00C85471" w:rsidP="00C85471">
            <w:pPr>
              <w:rPr>
                <w:b/>
                <w:i/>
                <w:iCs/>
              </w:rPr>
            </w:pPr>
          </w:p>
        </w:tc>
        <w:tc>
          <w:tcPr>
            <w:tcW w:w="2742" w:type="dxa"/>
            <w:gridSpan w:val="4"/>
            <w:vAlign w:val="bottom"/>
          </w:tcPr>
          <w:p w14:paraId="627E0C31" w14:textId="3BD4FC08" w:rsidR="00C85471" w:rsidRPr="00F5597B" w:rsidRDefault="00C85471" w:rsidP="00C85471">
            <w:pPr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548" w:type="dxa"/>
            <w:gridSpan w:val="2"/>
            <w:vMerge/>
          </w:tcPr>
          <w:p w14:paraId="18A69908" w14:textId="77777777" w:rsidR="00C85471" w:rsidRPr="00F5597B" w:rsidRDefault="00C85471" w:rsidP="00C85471">
            <w:pPr>
              <w:rPr>
                <w:i/>
                <w:iCs/>
              </w:rPr>
            </w:pPr>
          </w:p>
        </w:tc>
        <w:tc>
          <w:tcPr>
            <w:tcW w:w="2468" w:type="dxa"/>
            <w:gridSpan w:val="3"/>
            <w:tcBorders>
              <w:bottom w:val="single" w:sz="8" w:space="0" w:color="auto"/>
            </w:tcBorders>
            <w:vAlign w:val="bottom"/>
          </w:tcPr>
          <w:p w14:paraId="4A498A98" w14:textId="623E02F3" w:rsidR="00C85471" w:rsidRPr="00F5597B" w:rsidRDefault="00C85471" w:rsidP="00C85471">
            <w:pPr>
              <w:jc w:val="right"/>
            </w:pPr>
            <w:r w:rsidRPr="00F5597B">
              <w:rPr>
                <w:b/>
                <w:bCs/>
              </w:rPr>
              <w:t>1</w:t>
            </w:r>
            <w:r w:rsidR="00E6327E" w:rsidRPr="00F5597B">
              <w:rPr>
                <w:b/>
                <w:bCs/>
              </w:rPr>
              <w:t>9</w:t>
            </w:r>
            <w:r w:rsidRPr="00F5597B">
              <w:rPr>
                <w:b/>
                <w:bCs/>
              </w:rPr>
              <w:t>.50</w:t>
            </w:r>
          </w:p>
        </w:tc>
      </w:tr>
      <w:bookmarkEnd w:id="3"/>
      <w:tr w:rsidR="00C85471" w:rsidRPr="00F5597B" w14:paraId="14B1CF92" w14:textId="77777777" w:rsidTr="00925A74">
        <w:trPr>
          <w:trHeight w:val="22"/>
        </w:trPr>
        <w:tc>
          <w:tcPr>
            <w:tcW w:w="1485" w:type="dxa"/>
            <w:tcBorders>
              <w:bottom w:val="single" w:sz="8" w:space="0" w:color="auto"/>
            </w:tcBorders>
            <w:vAlign w:val="bottom"/>
          </w:tcPr>
          <w:p w14:paraId="5391BE9F" w14:textId="495DEBF1" w:rsidR="00C85471" w:rsidRPr="00F5597B" w:rsidRDefault="00C85471" w:rsidP="00C85471"/>
        </w:tc>
        <w:tc>
          <w:tcPr>
            <w:tcW w:w="1257" w:type="dxa"/>
            <w:gridSpan w:val="2"/>
            <w:tcBorders>
              <w:bottom w:val="single" w:sz="8" w:space="0" w:color="auto"/>
            </w:tcBorders>
            <w:vAlign w:val="bottom"/>
          </w:tcPr>
          <w:p w14:paraId="194ACDAE" w14:textId="5952DFF5" w:rsidR="00C85471" w:rsidRPr="00F5597B" w:rsidRDefault="00165ED7" w:rsidP="00C85471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0628A4">
              <w:rPr>
                <w:b/>
                <w:bCs/>
              </w:rPr>
              <w:t>6</w:t>
            </w:r>
            <w:r w:rsidR="00C85471" w:rsidRPr="00F5597B">
              <w:rPr>
                <w:b/>
                <w:bCs/>
              </w:rPr>
              <w:t>.50</w:t>
            </w:r>
          </w:p>
        </w:tc>
        <w:tc>
          <w:tcPr>
            <w:tcW w:w="410" w:type="dxa"/>
            <w:gridSpan w:val="2"/>
            <w:vAlign w:val="bottom"/>
          </w:tcPr>
          <w:p w14:paraId="65C1569D" w14:textId="77777777" w:rsidR="00C85471" w:rsidRPr="00F5597B" w:rsidRDefault="00C85471" w:rsidP="00C85471">
            <w:pPr>
              <w:rPr>
                <w:b/>
                <w:bCs/>
              </w:rPr>
            </w:pPr>
          </w:p>
        </w:tc>
        <w:tc>
          <w:tcPr>
            <w:tcW w:w="1871" w:type="dxa"/>
            <w:gridSpan w:val="3"/>
            <w:tcBorders>
              <w:bottom w:val="single" w:sz="8" w:space="0" w:color="auto"/>
            </w:tcBorders>
            <w:vAlign w:val="bottom"/>
          </w:tcPr>
          <w:p w14:paraId="4524AD09" w14:textId="4B1A9505" w:rsidR="00B73CD2" w:rsidRPr="00F5597B" w:rsidRDefault="00B73CD2" w:rsidP="00C85471"/>
        </w:tc>
        <w:tc>
          <w:tcPr>
            <w:tcW w:w="871" w:type="dxa"/>
            <w:tcBorders>
              <w:bottom w:val="single" w:sz="8" w:space="0" w:color="auto"/>
            </w:tcBorders>
            <w:vAlign w:val="bottom"/>
          </w:tcPr>
          <w:p w14:paraId="2B0F109B" w14:textId="5FDBF30F" w:rsidR="00C85471" w:rsidRPr="00F5597B" w:rsidRDefault="00C85471" w:rsidP="00C85471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</w:t>
            </w:r>
            <w:r w:rsidR="003D002F" w:rsidRPr="00F5597B">
              <w:rPr>
                <w:b/>
                <w:bCs/>
              </w:rPr>
              <w:t>2</w:t>
            </w:r>
            <w:r w:rsidRPr="00F5597B">
              <w:rPr>
                <w:b/>
                <w:bCs/>
              </w:rPr>
              <w:t>.50</w:t>
            </w:r>
          </w:p>
        </w:tc>
        <w:tc>
          <w:tcPr>
            <w:tcW w:w="548" w:type="dxa"/>
            <w:gridSpan w:val="2"/>
            <w:vAlign w:val="bottom"/>
          </w:tcPr>
          <w:p w14:paraId="7BFCD815" w14:textId="77777777" w:rsidR="00C85471" w:rsidRPr="00F5597B" w:rsidRDefault="00C85471" w:rsidP="00C85471">
            <w:pPr>
              <w:jc w:val="right"/>
              <w:rPr>
                <w:b/>
                <w:bCs/>
              </w:rPr>
            </w:pPr>
          </w:p>
        </w:tc>
        <w:tc>
          <w:tcPr>
            <w:tcW w:w="133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DFA8C4D" w14:textId="2B157CE1" w:rsidR="00C85471" w:rsidRPr="00F5597B" w:rsidRDefault="00C85471" w:rsidP="00C85471">
            <w:r w:rsidRPr="00F5597B">
              <w:rPr>
                <w:noProof/>
              </w:rPr>
              <w:drawing>
                <wp:inline distT="0" distB="0" distL="0" distR="0" wp14:anchorId="09924322" wp14:editId="72648A52">
                  <wp:extent cx="133200" cy="130536"/>
                  <wp:effectExtent l="0" t="0" r="635" b="3175"/>
                  <wp:docPr id="300017471" name="Picture 300017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21666" name="Grafik 48982166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3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F17EB" w:rsidRPr="00F5597B">
              <w:rPr>
                <w:noProof/>
              </w:rPr>
              <w:drawing>
                <wp:inline distT="0" distB="0" distL="0" distR="0" wp14:anchorId="276B0611" wp14:editId="4FD489F9">
                  <wp:extent cx="132715" cy="132715"/>
                  <wp:effectExtent l="0" t="0" r="635" b="635"/>
                  <wp:docPr id="291685243" name="Grafik 29168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FE52462" w14:textId="601078AC" w:rsidR="00C85471" w:rsidRPr="00F5597B" w:rsidRDefault="00C85471" w:rsidP="00C85471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</w:t>
            </w:r>
            <w:r w:rsidR="00D30C93" w:rsidRPr="00F5597B">
              <w:rPr>
                <w:b/>
                <w:bCs/>
              </w:rPr>
              <w:t>7</w:t>
            </w:r>
            <w:r w:rsidRPr="00F5597B">
              <w:rPr>
                <w:b/>
                <w:bCs/>
              </w:rPr>
              <w:t>.50</w:t>
            </w:r>
          </w:p>
        </w:tc>
      </w:tr>
      <w:bookmarkEnd w:id="1"/>
      <w:bookmarkEnd w:id="2"/>
      <w:tr w:rsidR="00ED2DFE" w:rsidRPr="00FF1125" w14:paraId="2D0C448B" w14:textId="77777777" w:rsidTr="00166D18">
        <w:trPr>
          <w:gridAfter w:val="2"/>
          <w:wAfter w:w="2376" w:type="dxa"/>
          <w:trHeight w:val="1831"/>
        </w:trPr>
        <w:tc>
          <w:tcPr>
            <w:tcW w:w="2933" w:type="dxa"/>
            <w:gridSpan w:val="4"/>
          </w:tcPr>
          <w:p w14:paraId="7B6C2F50" w14:textId="77777777" w:rsidR="00A46739" w:rsidRPr="00A30326" w:rsidRDefault="00A46739" w:rsidP="00ED2DFE">
            <w:pPr>
              <w:pStyle w:val="berschrift1"/>
              <w:spacing w:before="0"/>
              <w:rPr>
                <w:spacing w:val="-4"/>
                <w:lang w:val="de-CH"/>
              </w:rPr>
            </w:pPr>
          </w:p>
          <w:p w14:paraId="244D5DEF" w14:textId="3171B10F" w:rsidR="00ED2DFE" w:rsidRPr="00A30326" w:rsidRDefault="00A97EDB" w:rsidP="00ED2DFE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>Mini Appetizer</w:t>
            </w:r>
          </w:p>
          <w:p w14:paraId="47195D8F" w14:textId="77777777" w:rsidR="00ED2DFE" w:rsidRPr="00A30326" w:rsidRDefault="00ED2DFE" w:rsidP="00ED2DFE">
            <w:pPr>
              <w:rPr>
                <w:lang w:val="de-CH"/>
              </w:rPr>
            </w:pPr>
          </w:p>
          <w:p w14:paraId="33271895" w14:textId="77777777" w:rsidR="00ED2DFE" w:rsidRPr="00A30326" w:rsidRDefault="00ED2DFE" w:rsidP="00ED2DFE">
            <w:pPr>
              <w:rPr>
                <w:lang w:val="de-CH"/>
              </w:rPr>
            </w:pPr>
          </w:p>
          <w:p w14:paraId="7DE6D99A" w14:textId="77777777" w:rsidR="00ED2DFE" w:rsidRPr="00A30326" w:rsidRDefault="00ED2DFE" w:rsidP="00ED2DFE">
            <w:pPr>
              <w:rPr>
                <w:lang w:val="de-CH"/>
              </w:rPr>
            </w:pPr>
          </w:p>
          <w:p w14:paraId="45D00947" w14:textId="77777777" w:rsidR="00A97EDB" w:rsidRPr="00A30326" w:rsidRDefault="00A97EDB" w:rsidP="00A97EDB">
            <w:pPr>
              <w:rPr>
                <w:lang w:val="de-CH"/>
              </w:rPr>
            </w:pPr>
            <w:r w:rsidRPr="00A30326">
              <w:rPr>
                <w:lang w:val="de-CH"/>
              </w:rPr>
              <w:t>Hummus mit Sesam</w:t>
            </w:r>
          </w:p>
          <w:p w14:paraId="5900BFC9" w14:textId="1A44B802" w:rsidR="00A97EDB" w:rsidRPr="00A30326" w:rsidRDefault="00A97EDB" w:rsidP="00A97EDB">
            <w:pPr>
              <w:rPr>
                <w:lang w:val="de-CH"/>
              </w:rPr>
            </w:pPr>
            <w:r w:rsidRPr="00A30326">
              <w:rPr>
                <w:lang w:val="de-CH"/>
              </w:rPr>
              <w:t>Oliven</w:t>
            </w:r>
          </w:p>
          <w:p w14:paraId="2ADC487B" w14:textId="77777777" w:rsidR="00F70225" w:rsidRPr="00A30326" w:rsidRDefault="00A97EDB" w:rsidP="00A97EDB">
            <w:pPr>
              <w:rPr>
                <w:lang w:val="de-CH"/>
              </w:rPr>
            </w:pPr>
            <w:r w:rsidRPr="00A30326">
              <w:rPr>
                <w:lang w:val="de-CH"/>
              </w:rPr>
              <w:t>Getrocknete Tomaten</w:t>
            </w:r>
          </w:p>
          <w:p w14:paraId="7C684673" w14:textId="4F73CDC7" w:rsidR="00ED2DFE" w:rsidRPr="00F5597B" w:rsidRDefault="00F70225" w:rsidP="00A97EDB">
            <w:r w:rsidRPr="00355480">
              <w:t>Provolone</w:t>
            </w:r>
            <w:r w:rsidR="00A97EDB" w:rsidRPr="00355480">
              <w:br/>
              <w:t>Focaccia</w:t>
            </w:r>
          </w:p>
        </w:tc>
        <w:tc>
          <w:tcPr>
            <w:tcW w:w="398" w:type="dxa"/>
            <w:gridSpan w:val="2"/>
          </w:tcPr>
          <w:p w14:paraId="4763AF99" w14:textId="77777777" w:rsidR="00ED2DFE" w:rsidRPr="00F5597B" w:rsidRDefault="00ED2DFE" w:rsidP="00ED2DFE"/>
        </w:tc>
        <w:tc>
          <w:tcPr>
            <w:tcW w:w="2672" w:type="dxa"/>
            <w:gridSpan w:val="4"/>
          </w:tcPr>
          <w:p w14:paraId="01EC608D" w14:textId="77777777" w:rsidR="00A46739" w:rsidRPr="00A30326" w:rsidRDefault="00A46739" w:rsidP="00ED2DFE">
            <w:pPr>
              <w:pStyle w:val="berschrift1"/>
              <w:spacing w:before="0"/>
              <w:rPr>
                <w:lang w:val="de-CH"/>
              </w:rPr>
            </w:pPr>
          </w:p>
          <w:p w14:paraId="665F8934" w14:textId="00601AAF" w:rsidR="00ED2DFE" w:rsidRPr="00A30326" w:rsidRDefault="00ED2DFE" w:rsidP="00ED2DFE">
            <w:pPr>
              <w:pStyle w:val="berschrift1"/>
              <w:spacing w:before="0"/>
              <w:rPr>
                <w:lang w:val="de-CH"/>
              </w:rPr>
            </w:pPr>
            <w:r w:rsidRPr="00A30326">
              <w:rPr>
                <w:lang w:val="de-CH"/>
              </w:rPr>
              <w:t xml:space="preserve">Rindstatar </w:t>
            </w:r>
            <w:r w:rsidRPr="00A30326">
              <w:rPr>
                <w:sz w:val="24"/>
                <w:szCs w:val="24"/>
                <w:lang w:val="de-CH"/>
              </w:rPr>
              <w:t>(CH)</w:t>
            </w:r>
          </w:p>
          <w:p w14:paraId="7A1F74E4" w14:textId="77777777" w:rsidR="00ED2DFE" w:rsidRPr="00A30326" w:rsidRDefault="00ED2DFE" w:rsidP="00ED2DFE">
            <w:pPr>
              <w:pStyle w:val="berschrift1"/>
              <w:spacing w:before="0"/>
              <w:rPr>
                <w:lang w:val="de-CH"/>
              </w:rPr>
            </w:pPr>
            <w:r w:rsidRPr="00A30326">
              <w:rPr>
                <w:lang w:val="de-CH"/>
              </w:rPr>
              <w:t xml:space="preserve">mit Toast und </w:t>
            </w:r>
          </w:p>
          <w:p w14:paraId="23D44957" w14:textId="77777777" w:rsidR="00ED2DFE" w:rsidRPr="00A30326" w:rsidRDefault="00ED2DFE" w:rsidP="00ED2DFE">
            <w:pPr>
              <w:pStyle w:val="berschrift1"/>
              <w:spacing w:before="0"/>
              <w:ind w:left="-2025" w:firstLine="2025"/>
              <w:rPr>
                <w:szCs w:val="32"/>
                <w:lang w:val="de-CH"/>
              </w:rPr>
            </w:pPr>
            <w:r w:rsidRPr="00A30326">
              <w:rPr>
                <w:lang w:val="de-CH"/>
              </w:rPr>
              <w:t>Butter</w:t>
            </w:r>
          </w:p>
          <w:p w14:paraId="220E417C" w14:textId="77777777" w:rsidR="00ED2DFE" w:rsidRPr="00A30326" w:rsidRDefault="00ED2DFE" w:rsidP="00ED2DFE">
            <w:pPr>
              <w:rPr>
                <w:lang w:val="en-US"/>
              </w:rPr>
            </w:pPr>
            <w:r w:rsidRPr="00A30326">
              <w:rPr>
                <w:lang w:val="en-US"/>
              </w:rPr>
              <w:t xml:space="preserve">Mit Calvados, </w:t>
            </w:r>
          </w:p>
          <w:p w14:paraId="17F2F257" w14:textId="77777777" w:rsidR="00ED2DFE" w:rsidRPr="00A30326" w:rsidRDefault="00ED2DFE" w:rsidP="00ED2DFE">
            <w:pPr>
              <w:rPr>
                <w:lang w:val="en-US"/>
              </w:rPr>
            </w:pPr>
            <w:r w:rsidRPr="00A30326">
              <w:rPr>
                <w:lang w:val="en-US"/>
              </w:rPr>
              <w:t>Cognac</w:t>
            </w:r>
          </w:p>
          <w:p w14:paraId="5E47A13C" w14:textId="4293205E" w:rsidR="00ED2DFE" w:rsidRPr="00A30326" w:rsidRDefault="00ED2DFE" w:rsidP="00ED2DFE">
            <w:pPr>
              <w:rPr>
                <w:highlight w:val="green"/>
                <w:lang w:val="en-US"/>
              </w:rPr>
            </w:pPr>
            <w:r w:rsidRPr="00A30326">
              <w:rPr>
                <w:lang w:val="en-US"/>
              </w:rPr>
              <w:t xml:space="preserve">oder Whisky                         </w:t>
            </w:r>
            <w:r w:rsidRPr="00A30326">
              <w:rPr>
                <w:b/>
                <w:lang w:val="en-US"/>
              </w:rPr>
              <w:t>+4.50</w:t>
            </w:r>
          </w:p>
          <w:p w14:paraId="7D016C62" w14:textId="77777777" w:rsidR="00ED2DFE" w:rsidRPr="00A30326" w:rsidRDefault="00ED2DFE" w:rsidP="00ED2DFE">
            <w:pPr>
              <w:rPr>
                <w:lang w:val="en-US"/>
              </w:rPr>
            </w:pPr>
          </w:p>
          <w:p w14:paraId="5E4360C7" w14:textId="77777777" w:rsidR="00ED2DFE" w:rsidRPr="00A30326" w:rsidRDefault="00ED2DFE" w:rsidP="00ED2DFE">
            <w:pPr>
              <w:rPr>
                <w:lang w:val="en-US"/>
              </w:rPr>
            </w:pPr>
          </w:p>
          <w:p w14:paraId="59E49785" w14:textId="77777777" w:rsidR="00ED2DFE" w:rsidRPr="00A30326" w:rsidRDefault="00ED2DFE" w:rsidP="00ED2DFE">
            <w:pPr>
              <w:rPr>
                <w:lang w:val="en-US"/>
              </w:rPr>
            </w:pPr>
          </w:p>
        </w:tc>
        <w:tc>
          <w:tcPr>
            <w:tcW w:w="531" w:type="dxa"/>
            <w:gridSpan w:val="2"/>
          </w:tcPr>
          <w:p w14:paraId="3195B25E" w14:textId="77777777" w:rsidR="00ED2DFE" w:rsidRPr="00A30326" w:rsidRDefault="00ED2DFE" w:rsidP="00ED2DFE">
            <w:pPr>
              <w:rPr>
                <w:lang w:val="en-US"/>
              </w:rPr>
            </w:pPr>
          </w:p>
          <w:p w14:paraId="56E88CF3" w14:textId="77777777" w:rsidR="00ED2DFE" w:rsidRPr="00A30326" w:rsidRDefault="00ED2DFE" w:rsidP="00ED2DFE">
            <w:pPr>
              <w:rPr>
                <w:lang w:val="en-US"/>
              </w:rPr>
            </w:pPr>
          </w:p>
          <w:p w14:paraId="32742716" w14:textId="77777777" w:rsidR="00ED2DFE" w:rsidRPr="00A30326" w:rsidRDefault="00ED2DFE" w:rsidP="00ED2DFE">
            <w:pPr>
              <w:rPr>
                <w:lang w:val="en-US"/>
              </w:rPr>
            </w:pPr>
          </w:p>
        </w:tc>
      </w:tr>
      <w:tr w:rsidR="00ED2DFE" w:rsidRPr="00F5597B" w14:paraId="4A59C27D" w14:textId="77777777" w:rsidTr="00ED2DFE">
        <w:trPr>
          <w:gridAfter w:val="2"/>
          <w:wAfter w:w="2376" w:type="dxa"/>
          <w:trHeight w:val="22"/>
        </w:trPr>
        <w:tc>
          <w:tcPr>
            <w:tcW w:w="1702" w:type="dxa"/>
            <w:gridSpan w:val="2"/>
            <w:vAlign w:val="bottom"/>
          </w:tcPr>
          <w:p w14:paraId="4AAE6243" w14:textId="77777777" w:rsidR="00ED2DFE" w:rsidRPr="00A30326" w:rsidRDefault="00ED2DFE" w:rsidP="00ED2DFE">
            <w:pPr>
              <w:rPr>
                <w:lang w:val="en-US"/>
              </w:rPr>
            </w:pPr>
          </w:p>
        </w:tc>
        <w:tc>
          <w:tcPr>
            <w:tcW w:w="1231" w:type="dxa"/>
            <w:gridSpan w:val="2"/>
            <w:vAlign w:val="bottom"/>
          </w:tcPr>
          <w:p w14:paraId="1EFC6F0C" w14:textId="4AF5B010" w:rsidR="00ED2DFE" w:rsidRPr="00A30326" w:rsidRDefault="00ED2DFE" w:rsidP="00ED2DFE">
            <w:pPr>
              <w:jc w:val="right"/>
              <w:rPr>
                <w:b/>
                <w:lang w:val="en-US"/>
              </w:rPr>
            </w:pPr>
          </w:p>
        </w:tc>
        <w:tc>
          <w:tcPr>
            <w:tcW w:w="398" w:type="dxa"/>
            <w:gridSpan w:val="2"/>
            <w:vAlign w:val="bottom"/>
          </w:tcPr>
          <w:p w14:paraId="553CD681" w14:textId="77777777" w:rsidR="00ED2DFE" w:rsidRPr="00A30326" w:rsidRDefault="00ED2DFE" w:rsidP="00ED2DFE">
            <w:pPr>
              <w:jc w:val="right"/>
              <w:rPr>
                <w:b/>
                <w:lang w:val="en-US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19FE0714" w14:textId="77777777" w:rsidR="00ED2DFE" w:rsidRPr="00A30326" w:rsidRDefault="00ED2DFE" w:rsidP="00ED2DFE">
            <w:pPr>
              <w:rPr>
                <w:lang w:val="en-US"/>
              </w:rPr>
            </w:pPr>
          </w:p>
        </w:tc>
        <w:tc>
          <w:tcPr>
            <w:tcW w:w="1254" w:type="dxa"/>
            <w:gridSpan w:val="3"/>
            <w:tcBorders>
              <w:bottom w:val="single" w:sz="8" w:space="0" w:color="auto"/>
            </w:tcBorders>
            <w:vAlign w:val="bottom"/>
          </w:tcPr>
          <w:p w14:paraId="4162598A" w14:textId="7CA06D2C" w:rsidR="00ED2DFE" w:rsidRPr="00F5597B" w:rsidRDefault="00ED2DFE" w:rsidP="00ED2DF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70g      26.50</w:t>
            </w:r>
          </w:p>
        </w:tc>
        <w:tc>
          <w:tcPr>
            <w:tcW w:w="531" w:type="dxa"/>
            <w:gridSpan w:val="2"/>
            <w:vAlign w:val="bottom"/>
          </w:tcPr>
          <w:p w14:paraId="7511E3B6" w14:textId="77777777" w:rsidR="00ED2DFE" w:rsidRPr="00F5597B" w:rsidRDefault="00ED2DFE" w:rsidP="00ED2DFE">
            <w:pPr>
              <w:jc w:val="right"/>
              <w:rPr>
                <w:b/>
                <w:bCs/>
              </w:rPr>
            </w:pPr>
          </w:p>
        </w:tc>
      </w:tr>
      <w:tr w:rsidR="00ED2DFE" w:rsidRPr="00F5597B" w14:paraId="49907ADB" w14:textId="77777777" w:rsidTr="00ED2DFE">
        <w:trPr>
          <w:gridAfter w:val="2"/>
          <w:wAfter w:w="2376" w:type="dxa"/>
          <w:trHeight w:val="22"/>
        </w:trPr>
        <w:tc>
          <w:tcPr>
            <w:tcW w:w="1702" w:type="dxa"/>
            <w:gridSpan w:val="2"/>
            <w:tcBorders>
              <w:bottom w:val="single" w:sz="6" w:space="0" w:color="auto"/>
            </w:tcBorders>
            <w:vAlign w:val="bottom"/>
          </w:tcPr>
          <w:p w14:paraId="70871B89" w14:textId="5604BEDB" w:rsidR="00ED2DFE" w:rsidRPr="00F5597B" w:rsidRDefault="00ED2DFE" w:rsidP="00ED2DFE"/>
        </w:tc>
        <w:tc>
          <w:tcPr>
            <w:tcW w:w="1231" w:type="dxa"/>
            <w:gridSpan w:val="2"/>
            <w:tcBorders>
              <w:bottom w:val="single" w:sz="6" w:space="0" w:color="auto"/>
            </w:tcBorders>
            <w:vAlign w:val="bottom"/>
          </w:tcPr>
          <w:p w14:paraId="2BFD9C58" w14:textId="47B51E74" w:rsidR="00ED2DFE" w:rsidRPr="00F5597B" w:rsidRDefault="00ED2DFE" w:rsidP="00ED2DFE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1</w:t>
            </w:r>
            <w:r w:rsidR="000628A4">
              <w:rPr>
                <w:b/>
                <w:bCs/>
              </w:rPr>
              <w:t>8</w:t>
            </w:r>
            <w:r w:rsidRPr="00F5597B">
              <w:rPr>
                <w:b/>
                <w:bCs/>
              </w:rPr>
              <w:t>.50</w:t>
            </w:r>
          </w:p>
        </w:tc>
        <w:tc>
          <w:tcPr>
            <w:tcW w:w="398" w:type="dxa"/>
            <w:gridSpan w:val="2"/>
            <w:vAlign w:val="bottom"/>
          </w:tcPr>
          <w:p w14:paraId="3B63A8D9" w14:textId="77777777" w:rsidR="00ED2DFE" w:rsidRPr="00F5597B" w:rsidRDefault="00ED2DFE" w:rsidP="00ED2DFE">
            <w:pPr>
              <w:jc w:val="right"/>
              <w:rPr>
                <w:b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bottom"/>
          </w:tcPr>
          <w:p w14:paraId="79514E3E" w14:textId="77777777" w:rsidR="00ED2DFE" w:rsidRPr="00F5597B" w:rsidRDefault="00ED2DFE" w:rsidP="00ED2DFE"/>
        </w:tc>
        <w:tc>
          <w:tcPr>
            <w:tcW w:w="1254" w:type="dxa"/>
            <w:gridSpan w:val="3"/>
            <w:tcBorders>
              <w:bottom w:val="single" w:sz="8" w:space="0" w:color="auto"/>
            </w:tcBorders>
            <w:vAlign w:val="bottom"/>
          </w:tcPr>
          <w:p w14:paraId="3F339051" w14:textId="63B8CB48" w:rsidR="00ED2DFE" w:rsidRPr="00F5597B" w:rsidRDefault="00ED2DFE" w:rsidP="00ED2DF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130g      34.50</w:t>
            </w:r>
          </w:p>
        </w:tc>
        <w:tc>
          <w:tcPr>
            <w:tcW w:w="531" w:type="dxa"/>
            <w:gridSpan w:val="2"/>
            <w:vAlign w:val="bottom"/>
          </w:tcPr>
          <w:p w14:paraId="38344D91" w14:textId="77777777" w:rsidR="00ED2DFE" w:rsidRPr="00F5597B" w:rsidRDefault="00ED2DFE" w:rsidP="00ED2DFE">
            <w:pPr>
              <w:jc w:val="right"/>
              <w:rPr>
                <w:b/>
                <w:bCs/>
              </w:rPr>
            </w:pPr>
          </w:p>
        </w:tc>
      </w:tr>
    </w:tbl>
    <w:p w14:paraId="00FAD5A2" w14:textId="77777777" w:rsidR="00166D18" w:rsidRPr="00F5597B" w:rsidRDefault="00166D18">
      <w:pPr>
        <w:rPr>
          <w:rFonts w:eastAsiaTheme="majorEastAsia" w:cstheme="majorBidi"/>
          <w:b/>
          <w:caps/>
          <w:sz w:val="48"/>
          <w:szCs w:val="52"/>
          <w:highlight w:val="green"/>
        </w:rPr>
      </w:pPr>
    </w:p>
    <w:p w14:paraId="2D15BFF1" w14:textId="34938EF0" w:rsidR="00B340F9" w:rsidRPr="00F5597B" w:rsidRDefault="006B7481" w:rsidP="00B340F9">
      <w:pPr>
        <w:rPr>
          <w:highlight w:val="green"/>
        </w:rPr>
      </w:pPr>
      <w:r w:rsidRPr="00F5597B">
        <w:rPr>
          <w:noProof/>
        </w:rPr>
        <w:drawing>
          <wp:anchor distT="0" distB="0" distL="114300" distR="114300" simplePos="0" relativeHeight="251658263" behindDoc="0" locked="1" layoutInCell="1" allowOverlap="1" wp14:anchorId="1BDF568B" wp14:editId="57A89D84">
            <wp:simplePos x="0" y="0"/>
            <wp:positionH relativeFrom="column">
              <wp:posOffset>1359535</wp:posOffset>
            </wp:positionH>
            <wp:positionV relativeFrom="page">
              <wp:posOffset>9899015</wp:posOffset>
            </wp:positionV>
            <wp:extent cx="2900045" cy="132715"/>
            <wp:effectExtent l="0" t="0" r="0" b="0"/>
            <wp:wrapThrough wrapText="bothSides">
              <wp:wrapPolygon edited="0">
                <wp:start x="0" y="0"/>
                <wp:lineTo x="0" y="18837"/>
                <wp:lineTo x="20857" y="18837"/>
                <wp:lineTo x="21425" y="15070"/>
                <wp:lineTo x="21425" y="5651"/>
                <wp:lineTo x="19439" y="0"/>
                <wp:lineTo x="0" y="0"/>
              </wp:wrapPolygon>
            </wp:wrapThrough>
            <wp:docPr id="275610148" name="Picture 572948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54453" name="Grafik 205525445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04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28B57" w14:textId="23069FCB" w:rsidR="00C53BDE" w:rsidRPr="00F5597B" w:rsidRDefault="00C53BDE" w:rsidP="002118CB">
      <w:pPr>
        <w:pStyle w:val="Titel"/>
        <w:ind w:left="2127" w:firstLine="709"/>
        <w:jc w:val="left"/>
        <w:rPr>
          <w:highlight w:val="green"/>
        </w:rPr>
      </w:pPr>
      <w:r w:rsidRPr="00F5597B">
        <w:lastRenderedPageBreak/>
        <w:t>Hauptgerichte</w:t>
      </w:r>
      <w:r w:rsidRPr="00F5597B">
        <w:rPr>
          <w:noProof/>
          <w:highlight w:val="green"/>
        </w:rPr>
        <w:drawing>
          <wp:anchor distT="0" distB="0" distL="114300" distR="114300" simplePos="0" relativeHeight="251658253" behindDoc="0" locked="1" layoutInCell="1" allowOverlap="1" wp14:anchorId="661C042B" wp14:editId="60C542BF">
            <wp:simplePos x="0" y="0"/>
            <wp:positionH relativeFrom="page">
              <wp:posOffset>425450</wp:posOffset>
            </wp:positionH>
            <wp:positionV relativeFrom="page">
              <wp:posOffset>10130155</wp:posOffset>
            </wp:positionV>
            <wp:extent cx="408940" cy="387350"/>
            <wp:effectExtent l="0" t="0" r="0" b="0"/>
            <wp:wrapNone/>
            <wp:docPr id="1672253468" name="Picture 1672253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210667" name="Grafik 137521066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rPr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58251" behindDoc="1" locked="1" layoutInCell="1" allowOverlap="1" wp14:anchorId="2A23CAC4" wp14:editId="36B94084">
                <wp:simplePos x="0" y="0"/>
                <wp:positionH relativeFrom="page">
                  <wp:posOffset>606425</wp:posOffset>
                </wp:positionH>
                <wp:positionV relativeFrom="page">
                  <wp:posOffset>163195</wp:posOffset>
                </wp:positionV>
                <wp:extent cx="6584950" cy="10353040"/>
                <wp:effectExtent l="0" t="0" r="25400" b="10160"/>
                <wp:wrapNone/>
                <wp:docPr id="2096566537" name="Rectangle 2096566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7551EE7E" id="Rectangle 2096566537" o:spid="_x0000_s1026" style="position:absolute;margin-left:47.75pt;margin-top:12.85pt;width:518.5pt;height:815.2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" filled="f" strokecolor="black [3213]" strokeweight="1pt">
                <w10:wrap anchorx="page" anchory="page"/>
                <w10:anchorlock/>
              </v:rect>
            </w:pict>
          </mc:Fallback>
        </mc:AlternateContent>
      </w:r>
    </w:p>
    <w:tbl>
      <w:tblPr>
        <w:tblStyle w:val="TabelleohneRahmen"/>
        <w:tblW w:w="8930" w:type="dxa"/>
        <w:tblInd w:w="284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149"/>
        <w:gridCol w:w="425"/>
        <w:gridCol w:w="800"/>
        <w:gridCol w:w="1893"/>
        <w:gridCol w:w="283"/>
        <w:gridCol w:w="894"/>
        <w:gridCol w:w="1800"/>
      </w:tblGrid>
      <w:tr w:rsidR="00B649A1" w:rsidRPr="00F5597B" w14:paraId="45C6E6B0" w14:textId="77777777" w:rsidTr="00475C68">
        <w:trPr>
          <w:trHeight w:val="2431"/>
        </w:trPr>
        <w:tc>
          <w:tcPr>
            <w:tcW w:w="2835" w:type="dxa"/>
            <w:gridSpan w:val="2"/>
          </w:tcPr>
          <w:p w14:paraId="36BAD3BF" w14:textId="6D11B83F" w:rsidR="00A62F4C" w:rsidRPr="00E42A5E" w:rsidRDefault="00A62F4C" w:rsidP="00F34BE4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Risotto</w:t>
            </w:r>
          </w:p>
          <w:p w14:paraId="1593B254" w14:textId="4F3BBB7B" w:rsidR="0095384F" w:rsidRPr="00E42A5E" w:rsidRDefault="0095384F" w:rsidP="00F34BE4">
            <w:pPr>
              <w:pStyle w:val="berschrift1"/>
              <w:spacing w:before="0" w:after="250"/>
              <w:rPr>
                <w:lang w:val="de-CH"/>
              </w:rPr>
            </w:pPr>
          </w:p>
          <w:p w14:paraId="6F1E6946" w14:textId="77777777" w:rsidR="00814EC7" w:rsidRPr="00E42A5E" w:rsidRDefault="00814EC7" w:rsidP="00AA643C">
            <w:pPr>
              <w:rPr>
                <w:lang w:val="de-CH"/>
              </w:rPr>
            </w:pPr>
          </w:p>
          <w:p w14:paraId="6687CE4A" w14:textId="7F16DAA0" w:rsidR="00EB4F8F" w:rsidRPr="00E42A5E" w:rsidRDefault="00EB4F8F" w:rsidP="00EB4F8F">
            <w:pPr>
              <w:rPr>
                <w:lang w:val="de-CH"/>
              </w:rPr>
            </w:pPr>
            <w:r w:rsidRPr="00E42A5E">
              <w:rPr>
                <w:lang w:val="de-CH"/>
              </w:rPr>
              <w:t>Eierschwämme</w:t>
            </w:r>
          </w:p>
          <w:p w14:paraId="74581662" w14:textId="2C1212DC" w:rsidR="00EB4F8F" w:rsidRPr="00E42A5E" w:rsidRDefault="00EB4F8F" w:rsidP="00EB4F8F">
            <w:pPr>
              <w:rPr>
                <w:lang w:val="de-CH"/>
              </w:rPr>
            </w:pPr>
            <w:r w:rsidRPr="00E42A5E">
              <w:rPr>
                <w:lang w:val="de-CH"/>
              </w:rPr>
              <w:t>Eigelb</w:t>
            </w:r>
          </w:p>
          <w:p w14:paraId="120DAC5A" w14:textId="568CE37E" w:rsidR="00814EC7" w:rsidRPr="00E42A5E" w:rsidRDefault="00AE117B" w:rsidP="00AA643C">
            <w:pPr>
              <w:rPr>
                <w:lang w:val="de-CH"/>
              </w:rPr>
            </w:pPr>
            <w:r w:rsidRPr="00E42A5E">
              <w:rPr>
                <w:lang w:val="de-CH"/>
              </w:rPr>
              <w:t>Olivenöl</w:t>
            </w:r>
          </w:p>
          <w:p w14:paraId="5AAFFCDF" w14:textId="77777777" w:rsidR="005E0B02" w:rsidRDefault="005E0B02" w:rsidP="00AA643C">
            <w:pPr>
              <w:rPr>
                <w:lang w:val="de-CH"/>
              </w:rPr>
            </w:pPr>
          </w:p>
          <w:p w14:paraId="525D7C49" w14:textId="1D920913" w:rsidR="001726E3" w:rsidRPr="00E42A5E" w:rsidRDefault="001726E3" w:rsidP="00AA643C">
            <w:pPr>
              <w:rPr>
                <w:lang w:val="de-CH"/>
              </w:rPr>
            </w:pPr>
            <w:r>
              <w:rPr>
                <w:lang w:val="de-CH"/>
              </w:rPr>
              <w:t xml:space="preserve">Auch vegan </w:t>
            </w:r>
            <w:r w:rsidR="00C9738F">
              <w:rPr>
                <w:lang w:val="de-CH"/>
              </w:rPr>
              <w:t>erhältlich</w:t>
            </w:r>
          </w:p>
          <w:p w14:paraId="48BB8003" w14:textId="45AAC108" w:rsidR="00D35C46" w:rsidRPr="00E42A5E" w:rsidRDefault="00D35C46" w:rsidP="005E0B02">
            <w:pPr>
              <w:rPr>
                <w:lang w:val="de-CH"/>
              </w:rPr>
            </w:pPr>
          </w:p>
        </w:tc>
        <w:tc>
          <w:tcPr>
            <w:tcW w:w="425" w:type="dxa"/>
          </w:tcPr>
          <w:p w14:paraId="5C2AD9E4" w14:textId="77777777" w:rsidR="00B649A1" w:rsidRPr="00E42A5E" w:rsidRDefault="00B649A1" w:rsidP="00AA643C">
            <w:pPr>
              <w:rPr>
                <w:lang w:val="de-CH"/>
              </w:rPr>
            </w:pPr>
          </w:p>
        </w:tc>
        <w:tc>
          <w:tcPr>
            <w:tcW w:w="2693" w:type="dxa"/>
            <w:gridSpan w:val="2"/>
          </w:tcPr>
          <w:p w14:paraId="6FFA29CE" w14:textId="77777777" w:rsidR="006078B8" w:rsidRPr="00A30326" w:rsidRDefault="005F5683" w:rsidP="00AA643C">
            <w:pPr>
              <w:rPr>
                <w:sz w:val="32"/>
                <w:szCs w:val="32"/>
                <w:lang w:val="de-CH"/>
              </w:rPr>
            </w:pPr>
            <w:r w:rsidRPr="00A30326">
              <w:rPr>
                <w:sz w:val="32"/>
                <w:szCs w:val="32"/>
                <w:lang w:val="de-CH"/>
              </w:rPr>
              <w:t xml:space="preserve">Vegi </w:t>
            </w:r>
          </w:p>
          <w:p w14:paraId="5C5E77B8" w14:textId="7D884634" w:rsidR="00150E39" w:rsidRPr="00A30326" w:rsidRDefault="005F5683" w:rsidP="00AA643C">
            <w:pPr>
              <w:rPr>
                <w:sz w:val="32"/>
                <w:szCs w:val="32"/>
                <w:lang w:val="de-CH"/>
              </w:rPr>
            </w:pPr>
            <w:r w:rsidRPr="00A30326">
              <w:rPr>
                <w:sz w:val="32"/>
                <w:szCs w:val="32"/>
                <w:lang w:val="de-CH"/>
              </w:rPr>
              <w:t>Herbstteller</w:t>
            </w:r>
          </w:p>
          <w:p w14:paraId="18390DF5" w14:textId="77777777" w:rsidR="000229C4" w:rsidRPr="00A30326" w:rsidRDefault="000229C4" w:rsidP="004F6283">
            <w:pPr>
              <w:rPr>
                <w:lang w:val="de-CH"/>
              </w:rPr>
            </w:pPr>
          </w:p>
          <w:p w14:paraId="29A006EF" w14:textId="77777777" w:rsidR="000229C4" w:rsidRPr="00A30326" w:rsidRDefault="000229C4" w:rsidP="004F6283">
            <w:pPr>
              <w:rPr>
                <w:lang w:val="de-CH"/>
              </w:rPr>
            </w:pPr>
          </w:p>
          <w:p w14:paraId="23903E9D" w14:textId="5FD92CFE" w:rsidR="00314DBD" w:rsidRPr="00A30326" w:rsidRDefault="004F6283" w:rsidP="004F6283">
            <w:pPr>
              <w:rPr>
                <w:lang w:val="de-CH"/>
              </w:rPr>
            </w:pPr>
            <w:r w:rsidRPr="00A30326">
              <w:rPr>
                <w:lang w:val="de-CH"/>
              </w:rPr>
              <w:t>Kräuterquarkspätzli</w:t>
            </w:r>
          </w:p>
          <w:p w14:paraId="17057518" w14:textId="77777777" w:rsidR="00067BA3" w:rsidRPr="00A30326" w:rsidRDefault="004F6283" w:rsidP="00067BA3">
            <w:pPr>
              <w:rPr>
                <w:lang w:val="de-CH"/>
              </w:rPr>
            </w:pPr>
            <w:r w:rsidRPr="00A30326">
              <w:rPr>
                <w:lang w:val="de-CH"/>
              </w:rPr>
              <w:t>Rosenkohl</w:t>
            </w:r>
          </w:p>
          <w:p w14:paraId="1FDF386F" w14:textId="3DEF8459" w:rsidR="004F6283" w:rsidRPr="00A30326" w:rsidRDefault="00067BA3" w:rsidP="004F6283">
            <w:pPr>
              <w:rPr>
                <w:lang w:val="de-CH"/>
              </w:rPr>
            </w:pPr>
            <w:r w:rsidRPr="00A30326">
              <w:rPr>
                <w:lang w:val="de-CH"/>
              </w:rPr>
              <w:t>Rotkohl</w:t>
            </w:r>
            <w:r w:rsidR="009F428E">
              <w:rPr>
                <w:lang w:val="de-CH"/>
              </w:rPr>
              <w:t>, Kürbis</w:t>
            </w:r>
          </w:p>
          <w:p w14:paraId="26195F3D" w14:textId="680B042A" w:rsidR="001726E3" w:rsidRPr="001726E3" w:rsidRDefault="001726E3" w:rsidP="004F6283">
            <w:pPr>
              <w:rPr>
                <w:lang w:val="de-CH"/>
              </w:rPr>
            </w:pPr>
            <w:r w:rsidRPr="001726E3">
              <w:rPr>
                <w:lang w:val="de-CH"/>
              </w:rPr>
              <w:t>Apfel</w:t>
            </w:r>
          </w:p>
          <w:p w14:paraId="639F27CD" w14:textId="31D29046" w:rsidR="004F6283" w:rsidRPr="001726E3" w:rsidRDefault="004F6283" w:rsidP="004F6283">
            <w:pPr>
              <w:rPr>
                <w:lang w:val="de-CH"/>
              </w:rPr>
            </w:pPr>
            <w:r w:rsidRPr="001726E3">
              <w:rPr>
                <w:lang w:val="de-CH"/>
              </w:rPr>
              <w:t>Maroni</w:t>
            </w:r>
          </w:p>
          <w:p w14:paraId="5DE2B8D3" w14:textId="40492BC6" w:rsidR="004F6283" w:rsidRPr="001726E3" w:rsidRDefault="001726E3" w:rsidP="004F6283">
            <w:pPr>
              <w:rPr>
                <w:lang w:val="de-CH"/>
              </w:rPr>
            </w:pPr>
            <w:r w:rsidRPr="001726E3">
              <w:rPr>
                <w:lang w:val="de-CH"/>
              </w:rPr>
              <w:t xml:space="preserve">Vegetarische Demi </w:t>
            </w:r>
            <w:r>
              <w:rPr>
                <w:lang w:val="de-CH"/>
              </w:rPr>
              <w:t>Glace</w:t>
            </w:r>
          </w:p>
        </w:tc>
        <w:tc>
          <w:tcPr>
            <w:tcW w:w="283" w:type="dxa"/>
          </w:tcPr>
          <w:p w14:paraId="2B37A1B8" w14:textId="77777777" w:rsidR="00B649A1" w:rsidRPr="001726E3" w:rsidRDefault="00B649A1" w:rsidP="00AA643C">
            <w:pPr>
              <w:rPr>
                <w:lang w:val="de-CH"/>
              </w:rPr>
            </w:pPr>
          </w:p>
          <w:p w14:paraId="5DD95F7A" w14:textId="77777777" w:rsidR="008B3206" w:rsidRPr="001726E3" w:rsidRDefault="008B3206" w:rsidP="00AA643C">
            <w:pPr>
              <w:rPr>
                <w:lang w:val="de-CH"/>
              </w:rPr>
            </w:pPr>
          </w:p>
        </w:tc>
        <w:tc>
          <w:tcPr>
            <w:tcW w:w="2694" w:type="dxa"/>
            <w:gridSpan w:val="2"/>
          </w:tcPr>
          <w:p w14:paraId="1D9BC61C" w14:textId="34C35E40" w:rsidR="00FB1D04" w:rsidRPr="00A30326" w:rsidRDefault="001B26B7" w:rsidP="00814EC7">
            <w:pPr>
              <w:pStyle w:val="berschrift1"/>
              <w:spacing w:before="0" w:after="250"/>
              <w:rPr>
                <w:szCs w:val="32"/>
                <w:lang w:val="de-CH"/>
              </w:rPr>
            </w:pPr>
            <w:r w:rsidRPr="00A30326">
              <w:rPr>
                <w:lang w:val="de-CH"/>
              </w:rPr>
              <w:t>Rinds Entrec</w:t>
            </w:r>
            <w:r w:rsidR="00EE5896" w:rsidRPr="00A30326">
              <w:rPr>
                <w:lang w:val="de-CH"/>
              </w:rPr>
              <w:t>ô</w:t>
            </w:r>
            <w:r w:rsidRPr="00A30326">
              <w:rPr>
                <w:lang w:val="de-CH"/>
              </w:rPr>
              <w:t>te</w:t>
            </w:r>
            <w:r w:rsidR="000A11FE" w:rsidRPr="00A30326">
              <w:rPr>
                <w:lang w:val="de-CH"/>
              </w:rPr>
              <w:t xml:space="preserve"> </w:t>
            </w:r>
            <w:r w:rsidR="00911260" w:rsidRPr="00A30326">
              <w:rPr>
                <w:sz w:val="19"/>
                <w:szCs w:val="19"/>
                <w:lang w:val="de-CH"/>
              </w:rPr>
              <w:t>(2</w:t>
            </w:r>
            <w:r w:rsidR="00F16976" w:rsidRPr="00A30326">
              <w:rPr>
                <w:sz w:val="19"/>
                <w:szCs w:val="19"/>
                <w:lang w:val="de-CH"/>
              </w:rPr>
              <w:t>00</w:t>
            </w:r>
            <w:r w:rsidR="00911260" w:rsidRPr="00A30326">
              <w:rPr>
                <w:sz w:val="19"/>
                <w:szCs w:val="19"/>
                <w:lang w:val="de-CH"/>
              </w:rPr>
              <w:t>g</w:t>
            </w:r>
            <w:r w:rsidR="00DA6BEB" w:rsidRPr="00A30326">
              <w:rPr>
                <w:sz w:val="19"/>
                <w:szCs w:val="19"/>
                <w:lang w:val="de-CH"/>
              </w:rPr>
              <w:t>/CH</w:t>
            </w:r>
            <w:r w:rsidR="00631F16" w:rsidRPr="00A30326">
              <w:rPr>
                <w:sz w:val="19"/>
                <w:szCs w:val="19"/>
                <w:lang w:val="de-CH"/>
              </w:rPr>
              <w:t>)</w:t>
            </w:r>
          </w:p>
          <w:p w14:paraId="13A5E715" w14:textId="77777777" w:rsidR="008B3206" w:rsidRPr="00A30326" w:rsidRDefault="008B3206" w:rsidP="007856D2">
            <w:pPr>
              <w:rPr>
                <w:lang w:val="de-CH"/>
              </w:rPr>
            </w:pPr>
          </w:p>
          <w:p w14:paraId="0EE9AE0C" w14:textId="77777777" w:rsidR="008B3206" w:rsidRPr="00A30326" w:rsidRDefault="008B3206" w:rsidP="007856D2">
            <w:pPr>
              <w:rPr>
                <w:lang w:val="de-CH"/>
              </w:rPr>
            </w:pPr>
          </w:p>
          <w:p w14:paraId="0AD84621" w14:textId="4934D496" w:rsidR="00D20173" w:rsidRPr="00A30326" w:rsidRDefault="008B3206" w:rsidP="007856D2">
            <w:pPr>
              <w:rPr>
                <w:lang w:val="de-CH"/>
              </w:rPr>
            </w:pPr>
            <w:r w:rsidRPr="00A30326">
              <w:rPr>
                <w:lang w:val="de-CH"/>
              </w:rPr>
              <w:t>Glasiertes</w:t>
            </w:r>
            <w:r w:rsidR="000B7706" w:rsidRPr="00A30326">
              <w:rPr>
                <w:lang w:val="de-CH"/>
              </w:rPr>
              <w:t xml:space="preserve"> </w:t>
            </w:r>
            <w:r w:rsidR="004B22E1" w:rsidRPr="00A30326">
              <w:rPr>
                <w:lang w:val="de-CH"/>
              </w:rPr>
              <w:t>Gemüse</w:t>
            </w:r>
          </w:p>
          <w:p w14:paraId="5DE0F57A" w14:textId="3E145CEF" w:rsidR="008B3206" w:rsidRPr="00F5597B" w:rsidRDefault="008B3206" w:rsidP="007856D2">
            <w:r w:rsidRPr="00F5597B">
              <w:t>Kalbsjus</w:t>
            </w:r>
          </w:p>
          <w:p w14:paraId="76C501F2" w14:textId="0D838A54" w:rsidR="00D20173" w:rsidRPr="00F5597B" w:rsidRDefault="002E5C28" w:rsidP="007856D2">
            <w:r w:rsidRPr="00F5597B">
              <w:t>Pommes</w:t>
            </w:r>
            <w:r w:rsidR="00185FD0" w:rsidRPr="00F5597B">
              <w:t xml:space="preserve"> </w:t>
            </w:r>
            <w:r w:rsidR="00B6193A" w:rsidRPr="00F5597B">
              <w:t>Frites</w:t>
            </w:r>
          </w:p>
          <w:p w14:paraId="56AC8D30" w14:textId="77777777" w:rsidR="00B649A1" w:rsidRPr="00F5597B" w:rsidRDefault="00B649A1" w:rsidP="00DD0747"/>
          <w:p w14:paraId="13F916E7" w14:textId="77777777" w:rsidR="00760BA3" w:rsidRPr="00F5597B" w:rsidRDefault="00760BA3" w:rsidP="00DD0747"/>
          <w:p w14:paraId="20E67FF0" w14:textId="5D47A5C2" w:rsidR="00760BA3" w:rsidRPr="00F5597B" w:rsidRDefault="00760BA3" w:rsidP="00DD0747"/>
        </w:tc>
      </w:tr>
      <w:tr w:rsidR="0066172D" w:rsidRPr="00F5597B" w14:paraId="336B8C86" w14:textId="77777777" w:rsidTr="00475C68">
        <w:trPr>
          <w:trHeight w:val="77"/>
        </w:trPr>
        <w:tc>
          <w:tcPr>
            <w:tcW w:w="686" w:type="dxa"/>
            <w:tcBorders>
              <w:bottom w:val="single" w:sz="8" w:space="0" w:color="auto"/>
            </w:tcBorders>
            <w:vAlign w:val="bottom"/>
          </w:tcPr>
          <w:p w14:paraId="70CAF609" w14:textId="643A438F" w:rsidR="0066172D" w:rsidRPr="00F5597B" w:rsidRDefault="0095384F" w:rsidP="0066172D">
            <w:r w:rsidRPr="00F5597B">
              <w:rPr>
                <w:noProof/>
              </w:rPr>
              <w:drawing>
                <wp:inline distT="0" distB="0" distL="0" distR="0" wp14:anchorId="2A3EBC76" wp14:editId="43D0C9D7">
                  <wp:extent cx="132715" cy="132715"/>
                  <wp:effectExtent l="0" t="0" r="635" b="635"/>
                  <wp:docPr id="687269983" name="Grafik 687269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  <w:tcBorders>
              <w:bottom w:val="single" w:sz="8" w:space="0" w:color="auto"/>
            </w:tcBorders>
            <w:vAlign w:val="bottom"/>
          </w:tcPr>
          <w:p w14:paraId="354D9FCC" w14:textId="1C55D114" w:rsidR="0066172D" w:rsidRPr="00F5597B" w:rsidRDefault="00B6533C" w:rsidP="0066172D">
            <w:pPr>
              <w:jc w:val="right"/>
              <w:rPr>
                <w:b/>
                <w:bCs/>
                <w:highlight w:val="yellow"/>
              </w:rPr>
            </w:pPr>
            <w:r w:rsidRPr="00F5597B">
              <w:rPr>
                <w:b/>
                <w:bCs/>
              </w:rPr>
              <w:t>2</w:t>
            </w:r>
            <w:r w:rsidR="00847FFB" w:rsidRPr="00F5597B">
              <w:rPr>
                <w:b/>
                <w:bCs/>
              </w:rPr>
              <w:t>7</w:t>
            </w:r>
            <w:r w:rsidR="00AE579B" w:rsidRPr="00F5597B">
              <w:rPr>
                <w:b/>
                <w:bCs/>
              </w:rPr>
              <w:t>.50</w:t>
            </w:r>
          </w:p>
        </w:tc>
        <w:tc>
          <w:tcPr>
            <w:tcW w:w="425" w:type="dxa"/>
            <w:vAlign w:val="bottom"/>
          </w:tcPr>
          <w:p w14:paraId="7DF81791" w14:textId="77777777" w:rsidR="0066172D" w:rsidRPr="00F5597B" w:rsidRDefault="0066172D" w:rsidP="0066172D">
            <w:pPr>
              <w:jc w:val="right"/>
              <w:rPr>
                <w:b/>
                <w:bCs/>
                <w:highlight w:val="yello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31AD1A4D" w14:textId="0E751E19" w:rsidR="0066172D" w:rsidRPr="00F5597B" w:rsidRDefault="006078B8" w:rsidP="0066172D">
            <w:pPr>
              <w:rPr>
                <w:highlight w:val="green"/>
              </w:rPr>
            </w:pPr>
            <w:r w:rsidRPr="00F5597B">
              <w:rPr>
                <w:noProof/>
              </w:rPr>
              <w:drawing>
                <wp:inline distT="0" distB="0" distL="0" distR="0" wp14:anchorId="3E105D94" wp14:editId="14E2CEF6">
                  <wp:extent cx="132715" cy="132715"/>
                  <wp:effectExtent l="0" t="0" r="635" b="635"/>
                  <wp:docPr id="321839941" name="Grafik 321839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3" w:type="dxa"/>
            <w:tcBorders>
              <w:bottom w:val="single" w:sz="8" w:space="0" w:color="auto"/>
            </w:tcBorders>
            <w:vAlign w:val="bottom"/>
          </w:tcPr>
          <w:p w14:paraId="58D6C2EE" w14:textId="52C832F0" w:rsidR="0066172D" w:rsidRPr="00F5597B" w:rsidRDefault="00317818" w:rsidP="009A051C">
            <w:pPr>
              <w:jc w:val="center"/>
              <w:rPr>
                <w:b/>
                <w:bCs/>
                <w:highlight w:val="green"/>
              </w:rPr>
            </w:pPr>
            <w:r w:rsidRPr="00F5597B">
              <w:rPr>
                <w:b/>
                <w:bCs/>
              </w:rPr>
              <w:t xml:space="preserve">                                </w:t>
            </w:r>
            <w:r w:rsidR="000229C4" w:rsidRPr="00343F35">
              <w:rPr>
                <w:b/>
                <w:bCs/>
              </w:rPr>
              <w:t>31</w:t>
            </w:r>
            <w:r w:rsidR="0066172D" w:rsidRPr="00343F35">
              <w:rPr>
                <w:b/>
                <w:bCs/>
              </w:rPr>
              <w:t>.50</w:t>
            </w:r>
          </w:p>
        </w:tc>
        <w:tc>
          <w:tcPr>
            <w:tcW w:w="283" w:type="dxa"/>
            <w:vAlign w:val="bottom"/>
          </w:tcPr>
          <w:p w14:paraId="4200FED3" w14:textId="77777777" w:rsidR="0066172D" w:rsidRPr="00F5597B" w:rsidRDefault="0066172D" w:rsidP="0066172D">
            <w:pPr>
              <w:jc w:val="right"/>
              <w:rPr>
                <w:b/>
                <w:bCs/>
                <w:highlight w:val="yellow"/>
              </w:rPr>
            </w:pPr>
          </w:p>
        </w:tc>
        <w:tc>
          <w:tcPr>
            <w:tcW w:w="894" w:type="dxa"/>
            <w:tcBorders>
              <w:bottom w:val="single" w:sz="8" w:space="0" w:color="auto"/>
            </w:tcBorders>
            <w:vAlign w:val="bottom"/>
          </w:tcPr>
          <w:p w14:paraId="3B3CC0BD" w14:textId="021CDB04" w:rsidR="0066172D" w:rsidRPr="00F5597B" w:rsidRDefault="008F35EB" w:rsidP="0066172D">
            <w:r w:rsidRPr="00F5597B">
              <w:rPr>
                <w:noProof/>
              </w:rPr>
              <w:drawing>
                <wp:inline distT="0" distB="0" distL="0" distR="0" wp14:anchorId="2B07A824" wp14:editId="5FCA3A2D">
                  <wp:extent cx="132715" cy="132715"/>
                  <wp:effectExtent l="0" t="0" r="635" b="635"/>
                  <wp:docPr id="892006760" name="Picture 892006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bottom w:val="single" w:sz="8" w:space="0" w:color="auto"/>
            </w:tcBorders>
            <w:vAlign w:val="bottom"/>
          </w:tcPr>
          <w:p w14:paraId="24BAF591" w14:textId="55B29DEF" w:rsidR="0066172D" w:rsidRPr="00F5597B" w:rsidRDefault="0007547B" w:rsidP="0066172D">
            <w:pPr>
              <w:jc w:val="right"/>
              <w:rPr>
                <w:b/>
                <w:bCs/>
                <w:highlight w:val="yellow"/>
              </w:rPr>
            </w:pPr>
            <w:r w:rsidRPr="00384F46">
              <w:rPr>
                <w:b/>
                <w:bCs/>
              </w:rPr>
              <w:t>4</w:t>
            </w:r>
            <w:r w:rsidR="000A11FE" w:rsidRPr="00384F46">
              <w:rPr>
                <w:b/>
                <w:bCs/>
              </w:rPr>
              <w:t>8</w:t>
            </w:r>
            <w:r w:rsidR="0066172D" w:rsidRPr="00384F46">
              <w:rPr>
                <w:b/>
                <w:bCs/>
              </w:rPr>
              <w:t>.50</w:t>
            </w:r>
          </w:p>
        </w:tc>
      </w:tr>
    </w:tbl>
    <w:p w14:paraId="3FFACA25" w14:textId="67A42289" w:rsidR="00C53BDE" w:rsidRPr="00F5597B" w:rsidRDefault="00C65FB1" w:rsidP="00C53BDE">
      <w:pPr>
        <w:spacing w:after="450"/>
      </w:pPr>
      <w:r w:rsidRPr="00F5597B">
        <w:t xml:space="preserve"> </w:t>
      </w:r>
    </w:p>
    <w:tbl>
      <w:tblPr>
        <w:tblStyle w:val="TabelleohneRahmen"/>
        <w:tblW w:w="8930" w:type="dxa"/>
        <w:tblInd w:w="284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23"/>
        <w:gridCol w:w="408"/>
        <w:gridCol w:w="1508"/>
        <w:gridCol w:w="881"/>
        <w:gridCol w:w="162"/>
        <w:gridCol w:w="426"/>
        <w:gridCol w:w="2389"/>
        <w:gridCol w:w="304"/>
      </w:tblGrid>
      <w:tr w:rsidR="00C53BDE" w:rsidRPr="00F5597B" w14:paraId="0AE21E75" w14:textId="77777777" w:rsidTr="00475C68">
        <w:trPr>
          <w:gridAfter w:val="1"/>
          <w:wAfter w:w="304" w:type="dxa"/>
          <w:trHeight w:val="2455"/>
        </w:trPr>
        <w:tc>
          <w:tcPr>
            <w:tcW w:w="2829" w:type="dxa"/>
          </w:tcPr>
          <w:p w14:paraId="0848E171" w14:textId="77777777" w:rsidR="00E96C1E" w:rsidRPr="00E96C1E" w:rsidRDefault="00DD39CA" w:rsidP="009773CA">
            <w:pPr>
              <w:pStyle w:val="berschrift1"/>
              <w:spacing w:before="0"/>
              <w:rPr>
                <w:lang w:val="fr-CH"/>
              </w:rPr>
            </w:pPr>
            <w:bookmarkStart w:id="4" w:name="_Hlk177221247"/>
            <w:r w:rsidRPr="00E96C1E">
              <w:rPr>
                <w:lang w:val="fr-CH"/>
              </w:rPr>
              <w:t>Maisp</w:t>
            </w:r>
            <w:r w:rsidR="00252BC6" w:rsidRPr="00E96C1E">
              <w:rPr>
                <w:lang w:val="fr-CH"/>
              </w:rPr>
              <w:t>oulet</w:t>
            </w:r>
          </w:p>
          <w:p w14:paraId="60ED3C5E" w14:textId="46C882F7" w:rsidR="009773CA" w:rsidRPr="00E96C1E" w:rsidRDefault="00E96C1E" w:rsidP="009773CA">
            <w:pPr>
              <w:pStyle w:val="berschrift1"/>
              <w:spacing w:before="0"/>
              <w:rPr>
                <w:lang w:val="fr-CH"/>
              </w:rPr>
            </w:pPr>
            <w:r w:rsidRPr="00E96C1E">
              <w:rPr>
                <w:lang w:val="fr-CH"/>
              </w:rPr>
              <w:t>Supr</w:t>
            </w:r>
            <w:r w:rsidR="002B1A07">
              <w:rPr>
                <w:lang w:val="fr-CH"/>
              </w:rPr>
              <w:t>e</w:t>
            </w:r>
            <w:r w:rsidRPr="00E96C1E">
              <w:rPr>
                <w:lang w:val="fr-CH"/>
              </w:rPr>
              <w:t>me</w:t>
            </w:r>
            <w:r w:rsidR="00F1449A" w:rsidRPr="00E96C1E">
              <w:rPr>
                <w:lang w:val="fr-CH"/>
              </w:rPr>
              <w:t xml:space="preserve"> </w:t>
            </w:r>
            <w:r w:rsidR="00F1449A" w:rsidRPr="00E96C1E">
              <w:rPr>
                <w:sz w:val="24"/>
                <w:szCs w:val="24"/>
                <w:lang w:val="fr-CH"/>
              </w:rPr>
              <w:t>(</w:t>
            </w:r>
            <w:r w:rsidR="00DD39CA" w:rsidRPr="00E96C1E">
              <w:rPr>
                <w:sz w:val="24"/>
                <w:szCs w:val="24"/>
                <w:lang w:val="fr-CH"/>
              </w:rPr>
              <w:t>FR</w:t>
            </w:r>
            <w:r w:rsidR="00F1449A" w:rsidRPr="00E96C1E">
              <w:rPr>
                <w:sz w:val="24"/>
                <w:szCs w:val="24"/>
                <w:lang w:val="fr-CH"/>
              </w:rPr>
              <w:t>)</w:t>
            </w:r>
          </w:p>
          <w:p w14:paraId="1BCC50BB" w14:textId="77777777" w:rsidR="00CF47E7" w:rsidRPr="00E96C1E" w:rsidRDefault="00CF47E7" w:rsidP="00CF47E7">
            <w:pPr>
              <w:rPr>
                <w:lang w:val="fr-CH"/>
              </w:rPr>
            </w:pPr>
          </w:p>
          <w:p w14:paraId="6378DD88" w14:textId="77777777" w:rsidR="00CF47E7" w:rsidRPr="00E96C1E" w:rsidRDefault="00CF47E7" w:rsidP="00CF47E7">
            <w:pPr>
              <w:rPr>
                <w:lang w:val="fr-CH"/>
              </w:rPr>
            </w:pPr>
          </w:p>
          <w:p w14:paraId="1720C08D" w14:textId="77777777" w:rsidR="001726E3" w:rsidRPr="00E96C1E" w:rsidRDefault="001726E3" w:rsidP="0042726C">
            <w:pPr>
              <w:rPr>
                <w:lang w:val="fr-CH"/>
              </w:rPr>
            </w:pPr>
            <w:r w:rsidRPr="00E96C1E">
              <w:rPr>
                <w:lang w:val="fr-CH"/>
              </w:rPr>
              <w:t>Kürbis</w:t>
            </w:r>
          </w:p>
          <w:p w14:paraId="2EE3A0E8" w14:textId="77777777" w:rsidR="006854D5" w:rsidRPr="00E96C1E" w:rsidRDefault="0042726C" w:rsidP="006854D5">
            <w:pPr>
              <w:rPr>
                <w:lang w:val="fr-CH"/>
              </w:rPr>
            </w:pPr>
            <w:r w:rsidRPr="00F5597B">
              <w:t>Rotkohl</w:t>
            </w:r>
            <w:r w:rsidR="006854D5" w:rsidRPr="00E96C1E">
              <w:rPr>
                <w:lang w:val="fr-CH"/>
              </w:rPr>
              <w:t xml:space="preserve"> </w:t>
            </w:r>
          </w:p>
          <w:p w14:paraId="0797159D" w14:textId="7E5C980A" w:rsidR="0009439E" w:rsidRPr="00F5597B" w:rsidRDefault="006854D5" w:rsidP="006B3D15">
            <w:r w:rsidRPr="00E96C1E">
              <w:rPr>
                <w:lang w:val="fr-CH"/>
              </w:rPr>
              <w:t>Risotto</w:t>
            </w:r>
          </w:p>
          <w:p w14:paraId="2D8AF370" w14:textId="1FEA7BCF" w:rsidR="006B3D15" w:rsidRPr="00F5597B" w:rsidRDefault="006B3D15" w:rsidP="006B3D15">
            <w:r w:rsidRPr="00F5597B">
              <w:t>Morchelrahmsauce</w:t>
            </w:r>
          </w:p>
        </w:tc>
        <w:tc>
          <w:tcPr>
            <w:tcW w:w="431" w:type="dxa"/>
            <w:gridSpan w:val="2"/>
          </w:tcPr>
          <w:p w14:paraId="6F4E524A" w14:textId="77777777" w:rsidR="00C53BDE" w:rsidRPr="00F5597B" w:rsidRDefault="00C53BDE" w:rsidP="00AA643C"/>
          <w:p w14:paraId="46A9CF9A" w14:textId="77777777" w:rsidR="00F842BF" w:rsidRPr="00F5597B" w:rsidRDefault="00F842BF" w:rsidP="00AA643C"/>
        </w:tc>
        <w:tc>
          <w:tcPr>
            <w:tcW w:w="2389" w:type="dxa"/>
            <w:gridSpan w:val="2"/>
          </w:tcPr>
          <w:p w14:paraId="4B47B409" w14:textId="77777777" w:rsidR="008B3206" w:rsidRPr="00355480" w:rsidRDefault="0077643E" w:rsidP="008B3206">
            <w:pPr>
              <w:pStyle w:val="berschrift1"/>
              <w:spacing w:before="0" w:after="250"/>
            </w:pPr>
            <w:r w:rsidRPr="00355480">
              <w:t>Hirsch</w:t>
            </w:r>
            <w:r w:rsidR="008B3206" w:rsidRPr="00355480">
              <w:t xml:space="preserve">kalb </w:t>
            </w:r>
          </w:p>
          <w:p w14:paraId="0C05FF28" w14:textId="027F0D8C" w:rsidR="008B3206" w:rsidRPr="00355480" w:rsidRDefault="008B3206" w:rsidP="008B3206">
            <w:pPr>
              <w:pStyle w:val="berschrift1"/>
              <w:spacing w:before="0" w:after="250"/>
            </w:pPr>
            <w:r w:rsidRPr="00355480">
              <w:t>Entrec</w:t>
            </w:r>
            <w:r w:rsidR="00A22B9F">
              <w:t>ô</w:t>
            </w:r>
            <w:r w:rsidRPr="00355480">
              <w:t>te</w:t>
            </w:r>
            <w:r w:rsidR="00615EB1" w:rsidRPr="00355480">
              <w:t xml:space="preserve"> </w:t>
            </w:r>
            <w:r w:rsidR="00615EB1" w:rsidRPr="00355480">
              <w:rPr>
                <w:sz w:val="24"/>
                <w:szCs w:val="24"/>
              </w:rPr>
              <w:t>(EU)</w:t>
            </w:r>
          </w:p>
          <w:p w14:paraId="252C2202" w14:textId="77777777" w:rsidR="00541346" w:rsidRPr="00355480" w:rsidRDefault="00541346" w:rsidP="00167BCA"/>
          <w:p w14:paraId="0AB7CA3D" w14:textId="72522EF7" w:rsidR="00CC193E" w:rsidRPr="00355480" w:rsidRDefault="00CC193E" w:rsidP="00167BCA"/>
          <w:p w14:paraId="4C2DADCD" w14:textId="6399CBA0" w:rsidR="009B5FF5" w:rsidRPr="00355480" w:rsidRDefault="008B3206" w:rsidP="00167BCA">
            <w:r w:rsidRPr="00355480">
              <w:t>Kräuterquarkspätzli</w:t>
            </w:r>
          </w:p>
          <w:p w14:paraId="22D45BC9" w14:textId="2B965E84" w:rsidR="008B3206" w:rsidRPr="00355480" w:rsidRDefault="008B3206" w:rsidP="00167BCA">
            <w:r w:rsidRPr="00355480">
              <w:t>Maroni</w:t>
            </w:r>
          </w:p>
          <w:p w14:paraId="2AA11C98" w14:textId="10CAD8E2" w:rsidR="008B3206" w:rsidRPr="00355480" w:rsidRDefault="008B3206" w:rsidP="00167BCA">
            <w:r w:rsidRPr="00355480">
              <w:t>Rotkohl</w:t>
            </w:r>
          </w:p>
          <w:p w14:paraId="64AC0F8E" w14:textId="2034FFC1" w:rsidR="001603E4" w:rsidRPr="00F5597B" w:rsidRDefault="008B3206" w:rsidP="00167BCA">
            <w:r w:rsidRPr="00F5597B">
              <w:t>Johannisbeer</w:t>
            </w:r>
            <w:r w:rsidR="0028619B">
              <w:t>en</w:t>
            </w:r>
            <w:r w:rsidRPr="00F5597B">
              <w:t xml:space="preserve"> </w:t>
            </w:r>
            <w:r w:rsidRPr="00355480">
              <w:t>Wild</w:t>
            </w:r>
            <w:r w:rsidR="008B3E6D" w:rsidRPr="00355480">
              <w:t>j</w:t>
            </w:r>
            <w:r w:rsidRPr="00355480">
              <w:t>us</w:t>
            </w:r>
          </w:p>
          <w:p w14:paraId="4F10DD27" w14:textId="3893C001" w:rsidR="000F389E" w:rsidRPr="00F5597B" w:rsidRDefault="000F389E" w:rsidP="00167BCA"/>
        </w:tc>
        <w:tc>
          <w:tcPr>
            <w:tcW w:w="588" w:type="dxa"/>
            <w:gridSpan w:val="2"/>
          </w:tcPr>
          <w:p w14:paraId="5501111C" w14:textId="511AA3C4" w:rsidR="006218C4" w:rsidRPr="00F5597B" w:rsidRDefault="006218C4" w:rsidP="00AA643C">
            <w:pPr>
              <w:rPr>
                <w:highlight w:val="yellow"/>
              </w:rPr>
            </w:pPr>
          </w:p>
        </w:tc>
        <w:tc>
          <w:tcPr>
            <w:tcW w:w="2389" w:type="dxa"/>
          </w:tcPr>
          <w:p w14:paraId="4231B0B1" w14:textId="3147C06A" w:rsidR="00A52EBB" w:rsidRPr="00A30326" w:rsidRDefault="00A52EBB" w:rsidP="00E53D2B">
            <w:pPr>
              <w:pStyle w:val="berschrift1"/>
              <w:spacing w:before="0"/>
              <w:rPr>
                <w:lang w:val="de-CH"/>
              </w:rPr>
            </w:pPr>
            <w:r w:rsidRPr="00A30326">
              <w:rPr>
                <w:lang w:val="de-CH"/>
              </w:rPr>
              <w:t>Wildsch</w:t>
            </w:r>
            <w:r w:rsidR="00606B57" w:rsidRPr="00A30326">
              <w:rPr>
                <w:lang w:val="de-CH"/>
              </w:rPr>
              <w:t>w</w:t>
            </w:r>
            <w:r w:rsidRPr="00A30326">
              <w:rPr>
                <w:lang w:val="de-CH"/>
              </w:rPr>
              <w:t>ein</w:t>
            </w:r>
          </w:p>
          <w:p w14:paraId="310A8DC8" w14:textId="48B2E554" w:rsidR="006B58CA" w:rsidRPr="00A30326" w:rsidRDefault="00A52EBB" w:rsidP="00E53D2B">
            <w:pPr>
              <w:pStyle w:val="berschrift1"/>
              <w:spacing w:before="0"/>
              <w:rPr>
                <w:sz w:val="19"/>
                <w:szCs w:val="19"/>
                <w:lang w:val="de-CH"/>
              </w:rPr>
            </w:pPr>
            <w:r w:rsidRPr="00A30326">
              <w:rPr>
                <w:lang w:val="de-CH"/>
              </w:rPr>
              <w:t xml:space="preserve">Pfeffer </w:t>
            </w:r>
            <w:r w:rsidRPr="00A30326">
              <w:rPr>
                <w:sz w:val="24"/>
                <w:szCs w:val="24"/>
                <w:lang w:val="de-CH"/>
              </w:rPr>
              <w:t>(EU)</w:t>
            </w:r>
          </w:p>
          <w:p w14:paraId="6D6A75F6" w14:textId="6ED3668E" w:rsidR="006B58CA" w:rsidRPr="00A30326" w:rsidRDefault="006B58CA" w:rsidP="0049240B">
            <w:pPr>
              <w:rPr>
                <w:lang w:val="de-CH"/>
              </w:rPr>
            </w:pPr>
          </w:p>
          <w:p w14:paraId="3AF02FCB" w14:textId="77777777" w:rsidR="00F842BF" w:rsidRPr="00A30326" w:rsidRDefault="00F842BF" w:rsidP="00245EDF">
            <w:pPr>
              <w:keepNext/>
              <w:keepLines/>
              <w:spacing w:before="520" w:after="240" w:line="197" w:lineRule="auto"/>
              <w:contextualSpacing/>
              <w:outlineLvl w:val="1"/>
              <w:rPr>
                <w:rFonts w:eastAsiaTheme="majorEastAsia" w:cstheme="majorBidi"/>
                <w:lang w:val="de-CH"/>
              </w:rPr>
            </w:pPr>
          </w:p>
          <w:p w14:paraId="2A4D23DB" w14:textId="2C6C41C3" w:rsidR="00E53D2B" w:rsidRPr="00A30326" w:rsidRDefault="001420AF" w:rsidP="00AA643C">
            <w:pPr>
              <w:rPr>
                <w:rFonts w:eastAsiaTheme="majorEastAsia" w:cstheme="majorBidi"/>
                <w:lang w:val="de-CH"/>
              </w:rPr>
            </w:pPr>
            <w:r w:rsidRPr="00A30326">
              <w:rPr>
                <w:rFonts w:eastAsiaTheme="majorEastAsia" w:cstheme="majorBidi"/>
                <w:lang w:val="de-CH"/>
              </w:rPr>
              <w:t>Kräuter</w:t>
            </w:r>
            <w:r w:rsidR="00534D7F" w:rsidRPr="00A30326">
              <w:rPr>
                <w:rFonts w:eastAsiaTheme="majorEastAsia" w:cstheme="majorBidi"/>
                <w:lang w:val="de-CH"/>
              </w:rPr>
              <w:t>q</w:t>
            </w:r>
            <w:r w:rsidRPr="00A30326">
              <w:rPr>
                <w:rFonts w:eastAsiaTheme="majorEastAsia" w:cstheme="majorBidi"/>
                <w:lang w:val="de-CH"/>
              </w:rPr>
              <w:t>uaurkspätzli</w:t>
            </w:r>
          </w:p>
          <w:p w14:paraId="1F86DB4B" w14:textId="77777777" w:rsidR="001420AF" w:rsidRPr="00A30326" w:rsidRDefault="001420AF" w:rsidP="001420AF">
            <w:pPr>
              <w:rPr>
                <w:lang w:val="de-CH"/>
              </w:rPr>
            </w:pPr>
            <w:r w:rsidRPr="00A30326">
              <w:rPr>
                <w:lang w:val="de-CH"/>
              </w:rPr>
              <w:t>Maroni</w:t>
            </w:r>
          </w:p>
          <w:p w14:paraId="180EF243" w14:textId="77777777" w:rsidR="0042726C" w:rsidRPr="00A30326" w:rsidRDefault="00063E03" w:rsidP="0042726C">
            <w:pPr>
              <w:rPr>
                <w:lang w:val="de-CH"/>
              </w:rPr>
            </w:pPr>
            <w:r w:rsidRPr="00A30326">
              <w:rPr>
                <w:lang w:val="de-CH"/>
              </w:rPr>
              <w:t>Rotk</w:t>
            </w:r>
            <w:r w:rsidR="0042726C" w:rsidRPr="00A30326">
              <w:rPr>
                <w:lang w:val="de-CH"/>
              </w:rPr>
              <w:t xml:space="preserve">ohl </w:t>
            </w:r>
          </w:p>
          <w:p w14:paraId="392EAE5F" w14:textId="6A7B523E" w:rsidR="0042726C" w:rsidRDefault="0042726C" w:rsidP="0042726C">
            <w:r w:rsidRPr="00F5597B">
              <w:t>Federkohl</w:t>
            </w:r>
          </w:p>
          <w:p w14:paraId="72D0A9A3" w14:textId="54DFC9C4" w:rsidR="00AC7388" w:rsidRDefault="00AC7388" w:rsidP="0042726C">
            <w:r>
              <w:t>Speck</w:t>
            </w:r>
            <w:r w:rsidR="00A30326">
              <w:t xml:space="preserve"> (CH)</w:t>
            </w:r>
          </w:p>
          <w:p w14:paraId="72CC9287" w14:textId="61E3FABC" w:rsidR="00AC7388" w:rsidRPr="00F5597B" w:rsidRDefault="00AC7388" w:rsidP="0042726C">
            <w:r>
              <w:t>Wildgarnitur</w:t>
            </w:r>
          </w:p>
          <w:p w14:paraId="349BE757" w14:textId="4EE443CF" w:rsidR="00305E92" w:rsidRPr="00F5597B" w:rsidRDefault="00305E92" w:rsidP="001420AF"/>
          <w:p w14:paraId="308C2131" w14:textId="69D3F89C" w:rsidR="00A97C23" w:rsidRPr="00F5597B" w:rsidRDefault="00A97C23" w:rsidP="003E4E52">
            <w:pPr>
              <w:jc w:val="right"/>
              <w:rPr>
                <w:b/>
                <w:bCs/>
              </w:rPr>
            </w:pPr>
          </w:p>
        </w:tc>
      </w:tr>
      <w:tr w:rsidR="000836A5" w:rsidRPr="00F5597B" w14:paraId="0F709479" w14:textId="77777777" w:rsidTr="00475C68">
        <w:tc>
          <w:tcPr>
            <w:tcW w:w="2829" w:type="dxa"/>
            <w:tcBorders>
              <w:bottom w:val="single" w:sz="8" w:space="0" w:color="auto"/>
            </w:tcBorders>
            <w:vAlign w:val="bottom"/>
          </w:tcPr>
          <w:p w14:paraId="1FB73730" w14:textId="1CDFFA6C" w:rsidR="000836A5" w:rsidRPr="003E0A28" w:rsidRDefault="00EF6BE6" w:rsidP="00D27D21">
            <w:pPr>
              <w:ind w:left="360" w:right="-420"/>
              <w:jc w:val="center"/>
              <w:rPr>
                <w:b/>
                <w:bCs/>
              </w:rPr>
            </w:pPr>
            <w:bookmarkStart w:id="5" w:name="_Hlk146291201"/>
            <w:r w:rsidRPr="003E0A28">
              <w:rPr>
                <w:noProof/>
              </w:rPr>
              <w:drawing>
                <wp:anchor distT="0" distB="0" distL="114300" distR="114300" simplePos="0" relativeHeight="251658280" behindDoc="0" locked="0" layoutInCell="1" allowOverlap="1" wp14:anchorId="51D91521" wp14:editId="703FAC92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-144780</wp:posOffset>
                  </wp:positionV>
                  <wp:extent cx="132715" cy="132715"/>
                  <wp:effectExtent l="0" t="0" r="635" b="635"/>
                  <wp:wrapThrough wrapText="bothSides">
                    <wp:wrapPolygon edited="0">
                      <wp:start x="0" y="0"/>
                      <wp:lineTo x="0" y="18603"/>
                      <wp:lineTo x="18603" y="18603"/>
                      <wp:lineTo x="18603" y="0"/>
                      <wp:lineTo x="0" y="0"/>
                    </wp:wrapPolygon>
                  </wp:wrapThrough>
                  <wp:docPr id="1508239501" name="Picture 892006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7D21" w:rsidRPr="003E0A28">
              <w:rPr>
                <w:b/>
                <w:bCs/>
              </w:rPr>
              <w:t xml:space="preserve">                               </w:t>
            </w:r>
            <w:r w:rsidR="00151761" w:rsidRPr="003E0A28">
              <w:rPr>
                <w:b/>
                <w:bCs/>
              </w:rPr>
              <w:t>3</w:t>
            </w:r>
            <w:r w:rsidR="00F1449A" w:rsidRPr="003E0A28">
              <w:rPr>
                <w:b/>
                <w:bCs/>
              </w:rPr>
              <w:t>8</w:t>
            </w:r>
            <w:r w:rsidR="00152AFE" w:rsidRPr="003E0A28">
              <w:rPr>
                <w:b/>
                <w:bCs/>
              </w:rPr>
              <w:t>.</w:t>
            </w:r>
            <w:r w:rsidR="0049087A" w:rsidRPr="003E0A28">
              <w:rPr>
                <w:b/>
                <w:bCs/>
              </w:rPr>
              <w:t>50</w:t>
            </w:r>
          </w:p>
        </w:tc>
        <w:tc>
          <w:tcPr>
            <w:tcW w:w="23" w:type="dxa"/>
            <w:tcBorders>
              <w:bottom w:val="single" w:sz="8" w:space="0" w:color="auto"/>
            </w:tcBorders>
            <w:vAlign w:val="bottom"/>
          </w:tcPr>
          <w:p w14:paraId="52CCE741" w14:textId="00CE810C" w:rsidR="000836A5" w:rsidRPr="003E0A28" w:rsidRDefault="003900AB" w:rsidP="00E1271A">
            <w:pPr>
              <w:jc w:val="right"/>
              <w:rPr>
                <w:b/>
                <w:bCs/>
              </w:rPr>
            </w:pPr>
            <w:r w:rsidRPr="003E0A28">
              <w:rPr>
                <w:b/>
                <w:bCs/>
              </w:rPr>
              <w:t xml:space="preserve">   </w:t>
            </w:r>
          </w:p>
        </w:tc>
        <w:tc>
          <w:tcPr>
            <w:tcW w:w="408" w:type="dxa"/>
            <w:vAlign w:val="bottom"/>
          </w:tcPr>
          <w:p w14:paraId="535F9835" w14:textId="77777777" w:rsidR="000836A5" w:rsidRPr="003E0A28" w:rsidRDefault="000836A5" w:rsidP="00201A84">
            <w:pPr>
              <w:jc w:val="right"/>
              <w:rPr>
                <w:b/>
                <w:bCs/>
              </w:rPr>
            </w:pPr>
          </w:p>
          <w:p w14:paraId="19D09902" w14:textId="77777777" w:rsidR="000836A5" w:rsidRPr="003E0A28" w:rsidRDefault="000836A5" w:rsidP="0002473B">
            <w:pPr>
              <w:jc w:val="center"/>
              <w:rPr>
                <w:b/>
                <w:bCs/>
              </w:rPr>
            </w:pPr>
          </w:p>
        </w:tc>
        <w:tc>
          <w:tcPr>
            <w:tcW w:w="1508" w:type="dxa"/>
            <w:tcBorders>
              <w:bottom w:val="single" w:sz="8" w:space="0" w:color="auto"/>
            </w:tcBorders>
            <w:vAlign w:val="bottom"/>
          </w:tcPr>
          <w:p w14:paraId="728AA6E2" w14:textId="0165BAF2" w:rsidR="000836A5" w:rsidRPr="003E0A28" w:rsidRDefault="000836A5" w:rsidP="00AA643C"/>
        </w:tc>
        <w:tc>
          <w:tcPr>
            <w:tcW w:w="1043" w:type="dxa"/>
            <w:gridSpan w:val="2"/>
            <w:tcBorders>
              <w:bottom w:val="single" w:sz="8" w:space="0" w:color="auto"/>
            </w:tcBorders>
            <w:vAlign w:val="bottom"/>
          </w:tcPr>
          <w:p w14:paraId="4C311F0B" w14:textId="3C1902AF" w:rsidR="000836A5" w:rsidRPr="003E0A28" w:rsidRDefault="001603E4" w:rsidP="00AA643C">
            <w:pPr>
              <w:jc w:val="right"/>
              <w:rPr>
                <w:b/>
                <w:bCs/>
              </w:rPr>
            </w:pPr>
            <w:r w:rsidRPr="003E0A28">
              <w:rPr>
                <w:b/>
                <w:bCs/>
              </w:rPr>
              <w:t>3</w:t>
            </w:r>
            <w:r w:rsidR="00475C68" w:rsidRPr="003E0A28">
              <w:rPr>
                <w:b/>
                <w:bCs/>
              </w:rPr>
              <w:t>8</w:t>
            </w:r>
            <w:r w:rsidR="000836A5" w:rsidRPr="003E0A28">
              <w:rPr>
                <w:b/>
                <w:bCs/>
              </w:rPr>
              <w:t>.50</w:t>
            </w:r>
          </w:p>
        </w:tc>
        <w:tc>
          <w:tcPr>
            <w:tcW w:w="426" w:type="dxa"/>
            <w:vAlign w:val="bottom"/>
          </w:tcPr>
          <w:p w14:paraId="1380B50D" w14:textId="77777777" w:rsidR="000836A5" w:rsidRPr="003E0A28" w:rsidRDefault="000836A5" w:rsidP="00AA643C">
            <w:pPr>
              <w:jc w:val="right"/>
              <w:rPr>
                <w:b/>
                <w:bCs/>
              </w:rPr>
            </w:pP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bottom"/>
          </w:tcPr>
          <w:p w14:paraId="4BAE7536" w14:textId="6931ADB2" w:rsidR="000836A5" w:rsidRPr="003E0A28" w:rsidRDefault="00AA037B" w:rsidP="00AA037B">
            <w:pPr>
              <w:rPr>
                <w:b/>
                <w:bCs/>
              </w:rPr>
            </w:pPr>
            <w:r w:rsidRPr="003E0A28">
              <w:rPr>
                <w:b/>
                <w:bCs/>
              </w:rPr>
              <w:t xml:space="preserve"> </w:t>
            </w:r>
            <w:r w:rsidR="00DB0F8A" w:rsidRPr="003E0A28">
              <w:rPr>
                <w:b/>
                <w:bCs/>
              </w:rPr>
              <w:t xml:space="preserve">   </w:t>
            </w:r>
            <w:r w:rsidRPr="003E0A28">
              <w:rPr>
                <w:b/>
                <w:bCs/>
              </w:rPr>
              <w:t xml:space="preserve">                       </w:t>
            </w:r>
            <w:r w:rsidR="00DB0F8A" w:rsidRPr="003E0A28">
              <w:rPr>
                <w:b/>
                <w:bCs/>
              </w:rPr>
              <w:t xml:space="preserve"> </w:t>
            </w:r>
            <w:r w:rsidRPr="003E0A28">
              <w:rPr>
                <w:b/>
                <w:bCs/>
              </w:rPr>
              <w:t xml:space="preserve">              </w:t>
            </w:r>
            <w:r w:rsidR="00A947F3" w:rsidRPr="003E0A28">
              <w:rPr>
                <w:b/>
                <w:bCs/>
              </w:rPr>
              <w:t xml:space="preserve"> </w:t>
            </w:r>
            <w:r w:rsidR="00A53835" w:rsidRPr="003E0A28">
              <w:rPr>
                <w:b/>
                <w:bCs/>
              </w:rPr>
              <w:t xml:space="preserve">  </w:t>
            </w:r>
            <w:r w:rsidR="0015406C" w:rsidRPr="003E0A28">
              <w:rPr>
                <w:b/>
                <w:bCs/>
              </w:rPr>
              <w:t xml:space="preserve">       </w:t>
            </w:r>
            <w:r w:rsidR="00811E78" w:rsidRPr="003E0A28">
              <w:rPr>
                <w:b/>
                <w:bCs/>
              </w:rPr>
              <w:t>3</w:t>
            </w:r>
            <w:r w:rsidR="00475C68" w:rsidRPr="003E0A28">
              <w:rPr>
                <w:b/>
                <w:bCs/>
              </w:rPr>
              <w:t>6</w:t>
            </w:r>
            <w:r w:rsidR="003E4E52" w:rsidRPr="003E0A28">
              <w:rPr>
                <w:b/>
                <w:bCs/>
              </w:rPr>
              <w:t>.50</w:t>
            </w:r>
          </w:p>
        </w:tc>
      </w:tr>
      <w:bookmarkEnd w:id="4"/>
      <w:bookmarkEnd w:id="5"/>
    </w:tbl>
    <w:p w14:paraId="6CFCAD83" w14:textId="0BD5ACD5" w:rsidR="00C53BDE" w:rsidRPr="00F5597B" w:rsidRDefault="00C53BDE" w:rsidP="00C53BDE">
      <w:pPr>
        <w:spacing w:after="480"/>
      </w:pPr>
    </w:p>
    <w:tbl>
      <w:tblPr>
        <w:tblStyle w:val="TabelleohneRahmen"/>
        <w:tblW w:w="8789" w:type="dxa"/>
        <w:tblInd w:w="426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23"/>
        <w:gridCol w:w="547"/>
        <w:gridCol w:w="1508"/>
        <w:gridCol w:w="881"/>
        <w:gridCol w:w="162"/>
        <w:gridCol w:w="142"/>
        <w:gridCol w:w="2389"/>
        <w:gridCol w:w="308"/>
      </w:tblGrid>
      <w:tr w:rsidR="00CC4841" w:rsidRPr="00E42A5E" w14:paraId="5A0061DD" w14:textId="77777777" w:rsidTr="00475C68">
        <w:trPr>
          <w:gridAfter w:val="1"/>
          <w:wAfter w:w="308" w:type="dxa"/>
          <w:trHeight w:val="2455"/>
        </w:trPr>
        <w:tc>
          <w:tcPr>
            <w:tcW w:w="2831" w:type="dxa"/>
          </w:tcPr>
          <w:p w14:paraId="2A3D108F" w14:textId="77777777" w:rsidR="004D2CCA" w:rsidRPr="00A30326" w:rsidRDefault="00A52EBB" w:rsidP="00A52EBB">
            <w:pPr>
              <w:pStyle w:val="berschrift1"/>
              <w:spacing w:before="0" w:after="250"/>
              <w:rPr>
                <w:szCs w:val="32"/>
                <w:lang w:val="de-CH"/>
              </w:rPr>
            </w:pPr>
            <w:r w:rsidRPr="00A30326">
              <w:rPr>
                <w:szCs w:val="32"/>
                <w:lang w:val="de-CH"/>
              </w:rPr>
              <w:t>Ringgi</w:t>
            </w:r>
            <w:r w:rsidR="00554BC0" w:rsidRPr="00A30326">
              <w:rPr>
                <w:szCs w:val="32"/>
                <w:lang w:val="de-CH"/>
              </w:rPr>
              <w:t xml:space="preserve"> </w:t>
            </w:r>
          </w:p>
          <w:p w14:paraId="6354AB3F" w14:textId="7A8A6477" w:rsidR="00067BA3" w:rsidRPr="00A30326" w:rsidRDefault="00554BC0" w:rsidP="00A52EBB">
            <w:pPr>
              <w:pStyle w:val="berschrift1"/>
              <w:spacing w:before="0" w:after="250"/>
              <w:rPr>
                <w:szCs w:val="32"/>
                <w:lang w:val="de-CH"/>
              </w:rPr>
            </w:pPr>
            <w:r w:rsidRPr="00A30326">
              <w:rPr>
                <w:szCs w:val="32"/>
                <w:lang w:val="de-CH"/>
              </w:rPr>
              <w:t>Wild</w:t>
            </w:r>
            <w:r w:rsidR="00A52EBB" w:rsidRPr="00A30326">
              <w:rPr>
                <w:szCs w:val="32"/>
                <w:lang w:val="de-CH"/>
              </w:rPr>
              <w:t xml:space="preserve"> Burger </w:t>
            </w:r>
          </w:p>
          <w:p w14:paraId="29240CED" w14:textId="708CC454" w:rsidR="00A52EBB" w:rsidRPr="00A30326" w:rsidRDefault="00A52EBB" w:rsidP="00A52EBB">
            <w:pPr>
              <w:pStyle w:val="berschrift1"/>
              <w:spacing w:before="0" w:after="250"/>
              <w:rPr>
                <w:szCs w:val="32"/>
                <w:lang w:val="de-CH"/>
              </w:rPr>
            </w:pPr>
            <w:r w:rsidRPr="00A30326">
              <w:rPr>
                <w:sz w:val="24"/>
                <w:szCs w:val="24"/>
                <w:lang w:val="de-CH"/>
              </w:rPr>
              <w:t>(Hirsch /EU)</w:t>
            </w:r>
          </w:p>
          <w:p w14:paraId="67985EAD" w14:textId="77777777" w:rsidR="00432D76" w:rsidRPr="00A30326" w:rsidRDefault="00432D76" w:rsidP="00432D76">
            <w:pPr>
              <w:rPr>
                <w:lang w:val="de-CH"/>
              </w:rPr>
            </w:pPr>
          </w:p>
          <w:p w14:paraId="5B74F42E" w14:textId="77777777" w:rsidR="00432D76" w:rsidRPr="00A30326" w:rsidRDefault="00432D76" w:rsidP="00432D76">
            <w:pPr>
              <w:rPr>
                <w:lang w:val="de-CH"/>
              </w:rPr>
            </w:pPr>
          </w:p>
          <w:p w14:paraId="59AF64BE" w14:textId="5F4E33C9" w:rsidR="004028B8" w:rsidRPr="008D0E64" w:rsidRDefault="00914B6B" w:rsidP="00A52EBB">
            <w:pPr>
              <w:keepNext/>
              <w:keepLines/>
              <w:spacing w:before="520" w:after="240" w:line="197" w:lineRule="auto"/>
              <w:contextualSpacing/>
              <w:outlineLvl w:val="1"/>
              <w:rPr>
                <w:rFonts w:eastAsiaTheme="majorEastAsia" w:cstheme="majorBidi"/>
                <w:lang w:val="de-CH"/>
              </w:rPr>
            </w:pPr>
            <w:r w:rsidRPr="008D0E64">
              <w:rPr>
                <w:rFonts w:eastAsiaTheme="majorEastAsia" w:cstheme="majorBidi"/>
                <w:lang w:val="de-CH"/>
              </w:rPr>
              <w:t>Laugen</w:t>
            </w:r>
            <w:r w:rsidR="00A52EBB" w:rsidRPr="008D0E64">
              <w:rPr>
                <w:rFonts w:eastAsiaTheme="majorEastAsia" w:cstheme="majorBidi"/>
                <w:lang w:val="de-CH"/>
              </w:rPr>
              <w:t xml:space="preserve"> Bun </w:t>
            </w:r>
          </w:p>
          <w:p w14:paraId="216ED96F" w14:textId="0A1CA267" w:rsidR="00A52EBB" w:rsidRPr="008D0E64" w:rsidRDefault="00914B6B" w:rsidP="00A52EBB">
            <w:pPr>
              <w:keepNext/>
              <w:keepLines/>
              <w:spacing w:before="520" w:after="240" w:line="197" w:lineRule="auto"/>
              <w:contextualSpacing/>
              <w:outlineLvl w:val="1"/>
              <w:rPr>
                <w:rFonts w:eastAsiaTheme="majorEastAsia" w:cstheme="majorBidi"/>
                <w:lang w:val="de-CH"/>
              </w:rPr>
            </w:pPr>
            <w:r w:rsidRPr="008D0E64">
              <w:rPr>
                <w:rFonts w:eastAsiaTheme="majorEastAsia" w:cstheme="majorBidi"/>
                <w:lang w:val="de-CH"/>
              </w:rPr>
              <w:t>Provolone Käse</w:t>
            </w:r>
          </w:p>
          <w:p w14:paraId="349838BD" w14:textId="38EA030F" w:rsidR="00A52EBB" w:rsidRPr="008D0E64" w:rsidRDefault="008D0E64" w:rsidP="00A52EBB">
            <w:pPr>
              <w:keepNext/>
              <w:keepLines/>
              <w:spacing w:before="520" w:after="240" w:line="197" w:lineRule="auto"/>
              <w:contextualSpacing/>
              <w:outlineLvl w:val="1"/>
              <w:rPr>
                <w:rFonts w:eastAsiaTheme="majorEastAsia" w:cstheme="majorBidi"/>
                <w:lang w:val="de-CH"/>
              </w:rPr>
            </w:pPr>
            <w:r w:rsidRPr="008D0E64">
              <w:rPr>
                <w:rFonts w:eastAsiaTheme="majorEastAsia" w:cstheme="majorBidi"/>
                <w:lang w:val="de-CH"/>
              </w:rPr>
              <w:t>G</w:t>
            </w:r>
            <w:r>
              <w:rPr>
                <w:rFonts w:eastAsiaTheme="majorEastAsia" w:cstheme="majorBidi"/>
                <w:lang w:val="de-CH"/>
              </w:rPr>
              <w:t>urken</w:t>
            </w:r>
          </w:p>
          <w:p w14:paraId="4EC57417" w14:textId="1F4ECDC4" w:rsidR="00A52EBB" w:rsidRPr="008D0E64" w:rsidRDefault="00C2233A" w:rsidP="00A52EBB">
            <w:pPr>
              <w:keepNext/>
              <w:keepLines/>
              <w:spacing w:before="520" w:after="240" w:line="197" w:lineRule="auto"/>
              <w:contextualSpacing/>
              <w:outlineLvl w:val="1"/>
              <w:rPr>
                <w:rFonts w:eastAsiaTheme="majorEastAsia" w:cstheme="majorBidi"/>
                <w:lang w:val="de-CH"/>
              </w:rPr>
            </w:pPr>
            <w:r w:rsidRPr="008D0E64">
              <w:rPr>
                <w:rFonts w:eastAsiaTheme="majorEastAsia" w:cstheme="majorBidi"/>
                <w:lang w:val="de-CH"/>
              </w:rPr>
              <w:t>Rotkraut</w:t>
            </w:r>
          </w:p>
          <w:p w14:paraId="06FF7F53" w14:textId="6F93F0C8" w:rsidR="00A52EBB" w:rsidRPr="00A30326" w:rsidRDefault="00C94BAA" w:rsidP="00A52EBB">
            <w:pPr>
              <w:rPr>
                <w:lang w:val="de-CH"/>
              </w:rPr>
            </w:pPr>
            <w:r w:rsidRPr="00A30326">
              <w:rPr>
                <w:lang w:val="de-CH"/>
              </w:rPr>
              <w:t>M</w:t>
            </w:r>
            <w:r w:rsidR="00A52EBB" w:rsidRPr="00A30326">
              <w:rPr>
                <w:lang w:val="de-CH"/>
              </w:rPr>
              <w:t xml:space="preserve">it </w:t>
            </w:r>
            <w:r w:rsidR="00914B6B" w:rsidRPr="00A30326">
              <w:rPr>
                <w:lang w:val="de-CH"/>
              </w:rPr>
              <w:t>kleinem</w:t>
            </w:r>
            <w:r w:rsidR="00A52EBB" w:rsidRPr="00A30326">
              <w:rPr>
                <w:lang w:val="de-CH"/>
              </w:rPr>
              <w:t xml:space="preserve"> Salat</w:t>
            </w:r>
            <w:r w:rsidR="00A52EBB" w:rsidRPr="00A30326">
              <w:rPr>
                <w:highlight w:val="yellow"/>
                <w:lang w:val="de-CH"/>
              </w:rPr>
              <w:t xml:space="preserve"> </w:t>
            </w:r>
          </w:p>
          <w:p w14:paraId="38ACF048" w14:textId="12C435B3" w:rsidR="00CC4841" w:rsidRPr="00E42A5E" w:rsidRDefault="00A52EBB" w:rsidP="00A52EBB">
            <w:pPr>
              <w:rPr>
                <w:lang w:val="de-CH"/>
              </w:rPr>
            </w:pPr>
            <w:r w:rsidRPr="00E42A5E">
              <w:rPr>
                <w:lang w:val="de-CH"/>
              </w:rPr>
              <w:t>Oder Pommes Frites</w:t>
            </w:r>
          </w:p>
        </w:tc>
        <w:tc>
          <w:tcPr>
            <w:tcW w:w="570" w:type="dxa"/>
            <w:gridSpan w:val="2"/>
          </w:tcPr>
          <w:p w14:paraId="5D8AB9EB" w14:textId="77777777" w:rsidR="00CC4841" w:rsidRPr="00E42A5E" w:rsidRDefault="00CC4841" w:rsidP="00CC4841">
            <w:pPr>
              <w:rPr>
                <w:lang w:val="de-CH"/>
              </w:rPr>
            </w:pPr>
          </w:p>
          <w:p w14:paraId="2E0B5C51" w14:textId="77777777" w:rsidR="00CC4841" w:rsidRPr="00E42A5E" w:rsidRDefault="00CC4841" w:rsidP="00CC4841">
            <w:pPr>
              <w:rPr>
                <w:lang w:val="de-CH"/>
              </w:rPr>
            </w:pPr>
          </w:p>
        </w:tc>
        <w:tc>
          <w:tcPr>
            <w:tcW w:w="2390" w:type="dxa"/>
            <w:gridSpan w:val="2"/>
          </w:tcPr>
          <w:p w14:paraId="6C324ABE" w14:textId="6A70C06D" w:rsidR="00CC4841" w:rsidRPr="00E42A5E" w:rsidRDefault="00CC4841" w:rsidP="00CC4841">
            <w:pPr>
              <w:rPr>
                <w:lang w:val="de-CH"/>
              </w:rPr>
            </w:pPr>
          </w:p>
        </w:tc>
        <w:tc>
          <w:tcPr>
            <w:tcW w:w="300" w:type="dxa"/>
            <w:gridSpan w:val="2"/>
          </w:tcPr>
          <w:p w14:paraId="606A4D4A" w14:textId="7D21EDA0" w:rsidR="00CC4841" w:rsidRPr="00E42A5E" w:rsidRDefault="00CC4841" w:rsidP="00CC4841">
            <w:pPr>
              <w:rPr>
                <w:highlight w:val="yellow"/>
                <w:lang w:val="de-CH"/>
              </w:rPr>
            </w:pPr>
          </w:p>
        </w:tc>
        <w:tc>
          <w:tcPr>
            <w:tcW w:w="2390" w:type="dxa"/>
          </w:tcPr>
          <w:p w14:paraId="5A98B541" w14:textId="459AD897" w:rsidR="007B5B60" w:rsidRDefault="007B5B60" w:rsidP="007B5B60">
            <w:pPr>
              <w:pStyle w:val="berschrift1"/>
              <w:spacing w:before="0" w:after="250"/>
              <w:rPr>
                <w:szCs w:val="32"/>
              </w:rPr>
            </w:pPr>
            <w:r>
              <w:rPr>
                <w:szCs w:val="32"/>
              </w:rPr>
              <w:t>Steinpilz Ravioli</w:t>
            </w:r>
          </w:p>
          <w:p w14:paraId="307D27A7" w14:textId="77777777" w:rsidR="00BC62A8" w:rsidRDefault="00BC62A8" w:rsidP="00BC62A8"/>
          <w:p w14:paraId="6B5FE586" w14:textId="77777777" w:rsidR="00BC62A8" w:rsidRDefault="00BC62A8" w:rsidP="00BC62A8"/>
          <w:p w14:paraId="799FCA30" w14:textId="77777777" w:rsidR="00054998" w:rsidRDefault="00054998" w:rsidP="00BC62A8"/>
          <w:p w14:paraId="1B47E420" w14:textId="77777777" w:rsidR="00054998" w:rsidRDefault="00054998" w:rsidP="00BC62A8"/>
          <w:p w14:paraId="46C70DC6" w14:textId="3589A0E4" w:rsidR="00BC62A8" w:rsidRDefault="00054998" w:rsidP="00BC62A8">
            <w:r>
              <w:t>Steinpilze</w:t>
            </w:r>
          </w:p>
          <w:p w14:paraId="017F514A" w14:textId="5A62CEB9" w:rsidR="00BC62A8" w:rsidRDefault="00E96C1E" w:rsidP="00BC62A8">
            <w:r>
              <w:t>Butterfond</w:t>
            </w:r>
          </w:p>
          <w:p w14:paraId="11467D64" w14:textId="054B0F06" w:rsidR="00054998" w:rsidRPr="00BC62A8" w:rsidRDefault="00054998" w:rsidP="00BC62A8">
            <w:r>
              <w:t>Schnittlauch</w:t>
            </w:r>
          </w:p>
          <w:p w14:paraId="0584FD91" w14:textId="6F3F10E6" w:rsidR="00CC4841" w:rsidRPr="00E42A5E" w:rsidRDefault="00CC4841" w:rsidP="00CC4841">
            <w:pPr>
              <w:jc w:val="right"/>
              <w:rPr>
                <w:b/>
                <w:bCs/>
                <w:lang w:val="de-CH"/>
              </w:rPr>
            </w:pPr>
          </w:p>
        </w:tc>
      </w:tr>
      <w:tr w:rsidR="00CC4841" w:rsidRPr="00F5597B" w14:paraId="1F57C6CA" w14:textId="77777777" w:rsidTr="007B5B60">
        <w:trPr>
          <w:trHeight w:val="226"/>
        </w:trPr>
        <w:tc>
          <w:tcPr>
            <w:tcW w:w="2831" w:type="dxa"/>
            <w:tcBorders>
              <w:bottom w:val="single" w:sz="4" w:space="0" w:color="auto"/>
            </w:tcBorders>
            <w:vAlign w:val="bottom"/>
          </w:tcPr>
          <w:p w14:paraId="22DEEBDD" w14:textId="12DB3158" w:rsidR="00CC4841" w:rsidRPr="00F5597B" w:rsidRDefault="009B16E7" w:rsidP="00CC4841">
            <w:pPr>
              <w:ind w:left="709" w:right="-420"/>
              <w:jc w:val="center"/>
              <w:rPr>
                <w:b/>
                <w:bCs/>
              </w:rPr>
            </w:pPr>
            <w:r w:rsidRPr="00E42A5E">
              <w:rPr>
                <w:b/>
                <w:bCs/>
                <w:lang w:val="de-CH"/>
              </w:rPr>
              <w:t xml:space="preserve">                    </w:t>
            </w:r>
            <w:r w:rsidR="00872C8A">
              <w:rPr>
                <w:b/>
                <w:bCs/>
              </w:rPr>
              <w:t xml:space="preserve">      </w:t>
            </w:r>
            <w:r w:rsidR="006B23DA">
              <w:rPr>
                <w:b/>
                <w:bCs/>
              </w:rPr>
              <w:t>31</w:t>
            </w:r>
            <w:r w:rsidR="00432D76" w:rsidRPr="00F5597B">
              <w:rPr>
                <w:b/>
                <w:bCs/>
              </w:rPr>
              <w:t>.50</w:t>
            </w:r>
          </w:p>
        </w:tc>
        <w:tc>
          <w:tcPr>
            <w:tcW w:w="23" w:type="dxa"/>
            <w:tcBorders>
              <w:bottom w:val="single" w:sz="8" w:space="0" w:color="auto"/>
            </w:tcBorders>
            <w:vAlign w:val="bottom"/>
          </w:tcPr>
          <w:p w14:paraId="5D0B345B" w14:textId="53F8655B" w:rsidR="00CC4841" w:rsidRPr="00F5597B" w:rsidRDefault="00CC4841" w:rsidP="00CC4841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 xml:space="preserve">   </w:t>
            </w:r>
          </w:p>
        </w:tc>
        <w:tc>
          <w:tcPr>
            <w:tcW w:w="547" w:type="dxa"/>
            <w:vAlign w:val="bottom"/>
          </w:tcPr>
          <w:p w14:paraId="11E4744F" w14:textId="77777777" w:rsidR="00CC4841" w:rsidRPr="00F5597B" w:rsidRDefault="00CC4841" w:rsidP="00CC4841">
            <w:pPr>
              <w:jc w:val="right"/>
              <w:rPr>
                <w:b/>
                <w:bCs/>
              </w:rPr>
            </w:pPr>
          </w:p>
          <w:p w14:paraId="044EA7BC" w14:textId="77777777" w:rsidR="00CC4841" w:rsidRPr="00F5597B" w:rsidRDefault="00CC4841" w:rsidP="00CC4841">
            <w:pPr>
              <w:jc w:val="center"/>
              <w:rPr>
                <w:b/>
                <w:bCs/>
              </w:rPr>
            </w:pPr>
          </w:p>
        </w:tc>
        <w:tc>
          <w:tcPr>
            <w:tcW w:w="1509" w:type="dxa"/>
            <w:vAlign w:val="bottom"/>
          </w:tcPr>
          <w:p w14:paraId="58859124" w14:textId="54B267F8" w:rsidR="00CC4841" w:rsidRPr="00F5597B" w:rsidRDefault="00613BAD" w:rsidP="00CC4841">
            <w:r w:rsidRPr="00F5597B">
              <w:rPr>
                <w:noProof/>
              </w:rPr>
              <w:drawing>
                <wp:anchor distT="0" distB="0" distL="114300" distR="114300" simplePos="0" relativeHeight="251658278" behindDoc="0" locked="0" layoutInCell="1" allowOverlap="1" wp14:anchorId="5B4B70E1" wp14:editId="431B2444">
                  <wp:simplePos x="0" y="0"/>
                  <wp:positionH relativeFrom="column">
                    <wp:posOffset>-678769915</wp:posOffset>
                  </wp:positionH>
                  <wp:positionV relativeFrom="paragraph">
                    <wp:posOffset>-1797063970</wp:posOffset>
                  </wp:positionV>
                  <wp:extent cx="132715" cy="132715"/>
                  <wp:effectExtent l="0" t="0" r="635" b="635"/>
                  <wp:wrapNone/>
                  <wp:docPr id="518083257" name="Picture 684489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805418" name="Grafik 1231805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3" w:type="dxa"/>
            <w:gridSpan w:val="2"/>
            <w:vAlign w:val="bottom"/>
          </w:tcPr>
          <w:p w14:paraId="171DF49D" w14:textId="6DF0A86F" w:rsidR="00CC4841" w:rsidRPr="00F5597B" w:rsidRDefault="00CC4841" w:rsidP="00CC4841">
            <w:pPr>
              <w:jc w:val="right"/>
              <w:rPr>
                <w:b/>
                <w:bCs/>
              </w:rPr>
            </w:pPr>
          </w:p>
        </w:tc>
        <w:tc>
          <w:tcPr>
            <w:tcW w:w="142" w:type="dxa"/>
            <w:vAlign w:val="bottom"/>
          </w:tcPr>
          <w:p w14:paraId="733DD90A" w14:textId="0C026398" w:rsidR="00CC4841" w:rsidRPr="00F5597B" w:rsidRDefault="00CC4841" w:rsidP="00CC4841">
            <w:pPr>
              <w:jc w:val="right"/>
              <w:rPr>
                <w:b/>
                <w:bCs/>
              </w:rPr>
            </w:pPr>
          </w:p>
        </w:tc>
        <w:tc>
          <w:tcPr>
            <w:tcW w:w="2694" w:type="dxa"/>
            <w:gridSpan w:val="2"/>
            <w:tcBorders>
              <w:bottom w:val="single" w:sz="6" w:space="0" w:color="auto"/>
            </w:tcBorders>
            <w:vAlign w:val="bottom"/>
          </w:tcPr>
          <w:p w14:paraId="26BC42B4" w14:textId="61784176" w:rsidR="00CC4841" w:rsidRPr="003B0D27" w:rsidRDefault="003B0D27" w:rsidP="003B0D27">
            <w:pPr>
              <w:ind w:left="360"/>
              <w:jc w:val="right"/>
              <w:rPr>
                <w:b/>
                <w:bCs/>
              </w:rPr>
            </w:pPr>
            <w:r w:rsidRPr="00F5597B">
              <w:rPr>
                <w:noProof/>
              </w:rPr>
              <w:drawing>
                <wp:anchor distT="0" distB="0" distL="114300" distR="114300" simplePos="0" relativeHeight="251659306" behindDoc="0" locked="0" layoutInCell="1" allowOverlap="1" wp14:anchorId="6B811CF5" wp14:editId="12CBF4AF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-97155</wp:posOffset>
                  </wp:positionV>
                  <wp:extent cx="132715" cy="132715"/>
                  <wp:effectExtent l="0" t="0" r="635" b="635"/>
                  <wp:wrapThrough wrapText="bothSides">
                    <wp:wrapPolygon edited="0">
                      <wp:start x="0" y="0"/>
                      <wp:lineTo x="0" y="18603"/>
                      <wp:lineTo x="18603" y="18603"/>
                      <wp:lineTo x="18603" y="0"/>
                      <wp:lineTo x="0" y="0"/>
                    </wp:wrapPolygon>
                  </wp:wrapThrough>
                  <wp:docPr id="2090423878" name="Grafik 2090423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12E8" w:rsidRPr="003B0D27">
              <w:rPr>
                <w:b/>
                <w:bCs/>
              </w:rPr>
              <w:t>26.50</w:t>
            </w:r>
          </w:p>
        </w:tc>
      </w:tr>
    </w:tbl>
    <w:p w14:paraId="555FEEBD" w14:textId="7DC38E55" w:rsidR="007C2625" w:rsidRPr="000612E8" w:rsidRDefault="007C2625" w:rsidP="005D08F0">
      <w:pPr>
        <w:jc w:val="center"/>
        <w:rPr>
          <w:b/>
          <w:bCs/>
          <w:sz w:val="40"/>
          <w:szCs w:val="40"/>
          <w:lang w:val="de-CH"/>
        </w:rPr>
      </w:pPr>
    </w:p>
    <w:p w14:paraId="24550454" w14:textId="3F951553" w:rsidR="006C48D8" w:rsidRPr="000612E8" w:rsidRDefault="005D08F0" w:rsidP="005D08F0">
      <w:pPr>
        <w:jc w:val="center"/>
        <w:rPr>
          <w:lang w:val="de-CH"/>
        </w:rPr>
      </w:pPr>
      <w:r w:rsidRPr="000612E8">
        <w:rPr>
          <w:b/>
          <w:bCs/>
          <w:sz w:val="40"/>
          <w:szCs w:val="40"/>
          <w:lang w:val="de-CH"/>
        </w:rPr>
        <w:t>Täglich wechselnde Tagesspezialitäten</w:t>
      </w:r>
    </w:p>
    <w:p w14:paraId="4A42C9A2" w14:textId="7434E55F" w:rsidR="007C2625" w:rsidRPr="000612E8" w:rsidRDefault="007C2625">
      <w:pPr>
        <w:rPr>
          <w:rFonts w:eastAsiaTheme="majorEastAsia" w:cstheme="majorBidi"/>
          <w:b/>
          <w:caps/>
          <w:sz w:val="48"/>
          <w:szCs w:val="52"/>
          <w:lang w:val="de-CH"/>
        </w:rPr>
      </w:pPr>
    </w:p>
    <w:p w14:paraId="72686A88" w14:textId="77777777" w:rsidR="00475C68" w:rsidRPr="000612E8" w:rsidRDefault="00475C68" w:rsidP="00E364E6">
      <w:pPr>
        <w:pStyle w:val="Titel"/>
        <w:rPr>
          <w:lang w:val="de-CH"/>
        </w:rPr>
      </w:pPr>
    </w:p>
    <w:p w14:paraId="6A018819" w14:textId="7F68CC09" w:rsidR="00C57A1F" w:rsidRPr="000612E8" w:rsidRDefault="007C1C31" w:rsidP="00E364E6">
      <w:pPr>
        <w:pStyle w:val="Titel"/>
        <w:rPr>
          <w:b w:val="0"/>
          <w:bCs/>
          <w:sz w:val="32"/>
          <w:szCs w:val="32"/>
          <w:lang w:val="de-CH"/>
        </w:rPr>
      </w:pPr>
      <w:r w:rsidRPr="00F5597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1" layoutInCell="1" allowOverlap="1" wp14:anchorId="77F30EBD" wp14:editId="42897201">
                <wp:simplePos x="0" y="0"/>
                <wp:positionH relativeFrom="column">
                  <wp:align>center</wp:align>
                </wp:positionH>
                <wp:positionV relativeFrom="page">
                  <wp:posOffset>9695815</wp:posOffset>
                </wp:positionV>
                <wp:extent cx="2851200" cy="248400"/>
                <wp:effectExtent l="0" t="0" r="6350" b="0"/>
                <wp:wrapSquare wrapText="bothSides"/>
                <wp:docPr id="1925290850" name="Text Box 1925290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200" cy="24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3E363" w14:textId="225E3056" w:rsidR="009C138F" w:rsidRPr="00F5597B" w:rsidRDefault="009C138F" w:rsidP="007C1C31">
                            <w:pPr>
                              <w:pStyle w:val="Infotextkursiv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30EBD" id="_x0000_t202" coordsize="21600,21600" o:spt="202" path="m,l,21600r21600,l21600,xe">
                <v:stroke joinstyle="miter"/>
                <v:path gradientshapeok="t" o:connecttype="rect"/>
              </v:shapetype>
              <v:shape id="Text Box 1925290850" o:spid="_x0000_s1026" type="#_x0000_t202" style="position:absolute;left:0;text-align:left;margin-left:0;margin-top:763.45pt;width:224.5pt;height:19.55pt;z-index:251658247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" filled="f" stroked="f" strokeweight=".5pt">
                <v:textbox style="mso-fit-shape-to-text:t" inset="0,0,0,0">
                  <w:txbxContent>
                    <w:p w14:paraId="0DC3E363" w14:textId="225E3056" w:rsidR="009C138F" w:rsidRPr="00F5597B" w:rsidRDefault="009C138F" w:rsidP="007C1C31">
                      <w:pPr>
                        <w:pStyle w:val="Infotextkursiv"/>
                      </w:pP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F5597B">
        <w:rPr>
          <w:noProof/>
        </w:rPr>
        <w:drawing>
          <wp:anchor distT="0" distB="0" distL="114300" distR="114300" simplePos="0" relativeHeight="251658254" behindDoc="0" locked="1" layoutInCell="1" allowOverlap="1" wp14:anchorId="2DE76841" wp14:editId="153C9536">
            <wp:simplePos x="0" y="0"/>
            <wp:positionH relativeFrom="page">
              <wp:posOffset>6800850</wp:posOffset>
            </wp:positionH>
            <wp:positionV relativeFrom="page">
              <wp:posOffset>10135235</wp:posOffset>
            </wp:positionV>
            <wp:extent cx="408940" cy="387350"/>
            <wp:effectExtent l="0" t="0" r="0" b="0"/>
            <wp:wrapNone/>
            <wp:docPr id="1375210667" name="Picture 137521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210667" name="Grafik 137521066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4794928B" wp14:editId="3F8468C5">
                <wp:simplePos x="0" y="0"/>
                <wp:positionH relativeFrom="page">
                  <wp:posOffset>438785</wp:posOffset>
                </wp:positionH>
                <wp:positionV relativeFrom="page">
                  <wp:posOffset>163830</wp:posOffset>
                </wp:positionV>
                <wp:extent cx="6558280" cy="10353040"/>
                <wp:effectExtent l="0" t="0" r="13970" b="10160"/>
                <wp:wrapNone/>
                <wp:docPr id="2027911399" name="Rectangle 2027911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8280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3EAA4E44" id="Rectangle 2027911399" o:spid="_x0000_s1026" style="position:absolute;margin-left:34.55pt;margin-top:12.9pt;width:516.4pt;height:815.2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="00FA4F89" w:rsidRPr="000612E8">
        <w:rPr>
          <w:lang w:val="de-CH"/>
        </w:rPr>
        <w:t>Moules</w:t>
      </w:r>
      <w:r w:rsidR="00974E9E" w:rsidRPr="000612E8">
        <w:rPr>
          <w:lang w:val="de-CH"/>
        </w:rPr>
        <w:t xml:space="preserve"> </w:t>
      </w:r>
      <w:r w:rsidR="0019285F" w:rsidRPr="000612E8">
        <w:rPr>
          <w:lang w:val="de-CH"/>
        </w:rPr>
        <w:t xml:space="preserve">et Frites </w:t>
      </w:r>
      <w:r w:rsidR="00AE07E4" w:rsidRPr="000612E8">
        <w:rPr>
          <w:b w:val="0"/>
          <w:bCs/>
          <w:sz w:val="22"/>
          <w:szCs w:val="22"/>
          <w:lang w:val="de-CH"/>
        </w:rPr>
        <w:t>(</w:t>
      </w:r>
      <w:r w:rsidR="00245BBD" w:rsidRPr="000612E8">
        <w:rPr>
          <w:b w:val="0"/>
          <w:bCs/>
          <w:sz w:val="22"/>
          <w:szCs w:val="22"/>
          <w:lang w:val="de-CH"/>
        </w:rPr>
        <w:t>N</w:t>
      </w:r>
      <w:r w:rsidR="00E364E6" w:rsidRPr="000612E8">
        <w:rPr>
          <w:b w:val="0"/>
          <w:bCs/>
          <w:sz w:val="22"/>
          <w:szCs w:val="22"/>
          <w:lang w:val="de-CH"/>
        </w:rPr>
        <w:t>L)</w:t>
      </w:r>
    </w:p>
    <w:tbl>
      <w:tblPr>
        <w:tblStyle w:val="TabelleohneRahmen"/>
        <w:tblW w:w="9073" w:type="dxa"/>
        <w:tblInd w:w="-284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157"/>
        <w:gridCol w:w="567"/>
        <w:gridCol w:w="1509"/>
        <w:gridCol w:w="1043"/>
        <w:gridCol w:w="708"/>
        <w:gridCol w:w="1461"/>
        <w:gridCol w:w="1091"/>
      </w:tblGrid>
      <w:tr w:rsidR="007C1C31" w:rsidRPr="00F5597B" w14:paraId="4C398985" w14:textId="77777777" w:rsidTr="00067562">
        <w:trPr>
          <w:trHeight w:val="2596"/>
        </w:trPr>
        <w:tc>
          <w:tcPr>
            <w:tcW w:w="2694" w:type="dxa"/>
            <w:gridSpan w:val="2"/>
          </w:tcPr>
          <w:p w14:paraId="3A9DD7C0" w14:textId="77777777" w:rsidR="00900CAD" w:rsidRPr="00F5597B" w:rsidRDefault="00FA4F89" w:rsidP="00FF6476">
            <w:pPr>
              <w:pStyle w:val="berschrift1"/>
              <w:spacing w:before="0" w:after="250"/>
            </w:pPr>
            <w:r w:rsidRPr="00F5597B">
              <w:t>Moules</w:t>
            </w:r>
          </w:p>
          <w:p w14:paraId="0632ED29" w14:textId="64445EA4" w:rsidR="00C8353B" w:rsidRPr="00F5597B" w:rsidRDefault="00EC481E" w:rsidP="00C8353B">
            <w:pPr>
              <w:pStyle w:val="berschrift1"/>
              <w:spacing w:before="0" w:after="250"/>
            </w:pPr>
            <w:r w:rsidRPr="00F5597B">
              <w:t>M</w:t>
            </w:r>
            <w:r w:rsidR="005D47CA" w:rsidRPr="00F5597B">
              <w:t>arin</w:t>
            </w:r>
            <w:r w:rsidR="00DE06E8" w:rsidRPr="00F5597B">
              <w:t>iè</w:t>
            </w:r>
            <w:r w:rsidR="005D47CA" w:rsidRPr="00F5597B">
              <w:t>re</w:t>
            </w:r>
            <w:r w:rsidR="00044C3C" w:rsidRPr="00F5597B">
              <w:t>s</w:t>
            </w:r>
          </w:p>
          <w:p w14:paraId="25E1CF98" w14:textId="77777777" w:rsidR="005C0585" w:rsidRPr="00F5597B" w:rsidRDefault="005C0585" w:rsidP="00AA643C"/>
          <w:p w14:paraId="241D290F" w14:textId="54283764" w:rsidR="00B547D5" w:rsidRPr="00F5597B" w:rsidRDefault="00B547D5" w:rsidP="00AA643C">
            <w:r w:rsidRPr="00F5597B">
              <w:t>Weisswein-Rahmsauce</w:t>
            </w:r>
          </w:p>
          <w:p w14:paraId="48BA2036" w14:textId="6500534A" w:rsidR="005471C2" w:rsidRPr="00F5597B" w:rsidRDefault="006203FC" w:rsidP="00AA643C">
            <w:r w:rsidRPr="00F5597B">
              <w:t>Pommes</w:t>
            </w:r>
            <w:r w:rsidR="00865B83" w:rsidRPr="00F5597B">
              <w:t xml:space="preserve"> </w:t>
            </w:r>
            <w:r w:rsidR="00C4484E" w:rsidRPr="00F5597B">
              <w:t>F</w:t>
            </w:r>
            <w:r w:rsidR="00865B83" w:rsidRPr="00F5597B">
              <w:t>rites</w:t>
            </w:r>
          </w:p>
          <w:p w14:paraId="39E200AA" w14:textId="707CFBD4" w:rsidR="00135E8D" w:rsidRPr="00F5597B" w:rsidRDefault="00DE06E8" w:rsidP="00AA643C">
            <w:r w:rsidRPr="00F5597B">
              <w:t>Knoblauch</w:t>
            </w:r>
            <w:r w:rsidR="006C5DAF" w:rsidRPr="00F5597B">
              <w:t xml:space="preserve"> &amp; Chili</w:t>
            </w:r>
            <w:r w:rsidR="00262651" w:rsidRPr="00F5597B">
              <w:t>-M</w:t>
            </w:r>
            <w:r w:rsidR="006C5DAF" w:rsidRPr="00F5597B">
              <w:t>ayonnaise</w:t>
            </w:r>
          </w:p>
          <w:p w14:paraId="5613B8D9" w14:textId="1654D84B" w:rsidR="00570211" w:rsidRPr="00F5597B" w:rsidRDefault="00570211" w:rsidP="00AA643C"/>
        </w:tc>
        <w:tc>
          <w:tcPr>
            <w:tcW w:w="567" w:type="dxa"/>
          </w:tcPr>
          <w:p w14:paraId="4DA74B47" w14:textId="77777777" w:rsidR="007C1C31" w:rsidRPr="00F5597B" w:rsidRDefault="007C1C31" w:rsidP="00AA643C"/>
        </w:tc>
        <w:tc>
          <w:tcPr>
            <w:tcW w:w="2552" w:type="dxa"/>
            <w:gridSpan w:val="2"/>
          </w:tcPr>
          <w:p w14:paraId="13C12CFC" w14:textId="77777777" w:rsidR="00900CAD" w:rsidRPr="00F5597B" w:rsidRDefault="00900CAD" w:rsidP="00AA643C">
            <w:pPr>
              <w:pStyle w:val="berschrift1"/>
              <w:spacing w:before="0" w:after="250"/>
            </w:pPr>
            <w:r w:rsidRPr="00F5597B">
              <w:t xml:space="preserve">Moules </w:t>
            </w:r>
          </w:p>
          <w:p w14:paraId="25FFB298" w14:textId="2DEF9E22" w:rsidR="007C1C31" w:rsidRPr="00F5597B" w:rsidRDefault="00EC481E" w:rsidP="00AA643C">
            <w:pPr>
              <w:pStyle w:val="berschrift1"/>
              <w:spacing w:before="0" w:after="250"/>
            </w:pPr>
            <w:r w:rsidRPr="00F5597B">
              <w:t>Provençale</w:t>
            </w:r>
            <w:r w:rsidR="00044C3C" w:rsidRPr="00F5597B">
              <w:t>s</w:t>
            </w:r>
          </w:p>
          <w:p w14:paraId="4D4B1317" w14:textId="77777777" w:rsidR="005C0585" w:rsidRPr="00F5597B" w:rsidRDefault="005C0585" w:rsidP="00AA643C"/>
          <w:p w14:paraId="6EE378B4" w14:textId="0690BD7E" w:rsidR="00B547D5" w:rsidRPr="00F5597B" w:rsidRDefault="00B547D5" w:rsidP="00AA643C">
            <w:r w:rsidRPr="00F5597B">
              <w:t>Tomaten-Kräuter</w:t>
            </w:r>
            <w:r w:rsidR="007777CB" w:rsidRPr="00F5597B">
              <w:t>s</w:t>
            </w:r>
            <w:r w:rsidRPr="00F5597B">
              <w:t>auce</w:t>
            </w:r>
          </w:p>
          <w:p w14:paraId="6A0B966E" w14:textId="7C3035C4" w:rsidR="00570211" w:rsidRPr="00F5597B" w:rsidRDefault="006203FC" w:rsidP="00AA643C">
            <w:r w:rsidRPr="00F5597B">
              <w:t>Pommes</w:t>
            </w:r>
            <w:r w:rsidR="00865B83" w:rsidRPr="00F5597B">
              <w:t xml:space="preserve"> </w:t>
            </w:r>
            <w:r w:rsidR="00C4484E" w:rsidRPr="00F5597B">
              <w:t>F</w:t>
            </w:r>
            <w:r w:rsidR="00865B83" w:rsidRPr="00F5597B">
              <w:t>rites</w:t>
            </w:r>
          </w:p>
          <w:p w14:paraId="154147B4" w14:textId="271BDA41" w:rsidR="00836DA5" w:rsidRPr="00F5597B" w:rsidRDefault="00836DA5" w:rsidP="00AA643C">
            <w:r w:rsidRPr="00F5597B">
              <w:t xml:space="preserve">Knoblauch &amp; </w:t>
            </w:r>
            <w:r w:rsidR="00262651" w:rsidRPr="00F5597B">
              <w:t>Chili</w:t>
            </w:r>
            <w:r w:rsidR="00EC481E" w:rsidRPr="00F5597B">
              <w:t>-M</w:t>
            </w:r>
            <w:r w:rsidR="00262651" w:rsidRPr="00F5597B">
              <w:t>ayonnaise</w:t>
            </w:r>
          </w:p>
          <w:p w14:paraId="3D397DF6" w14:textId="591F5407" w:rsidR="00F67F05" w:rsidRPr="00F5597B" w:rsidRDefault="00F67F05" w:rsidP="00AA643C"/>
          <w:p w14:paraId="213F1F82" w14:textId="77777777" w:rsidR="00F67F05" w:rsidRPr="00F5597B" w:rsidRDefault="00F67F05" w:rsidP="00AA643C"/>
          <w:p w14:paraId="5D7335DA" w14:textId="5F82FA57" w:rsidR="00F67F05" w:rsidRPr="00F5597B" w:rsidRDefault="00F67F05" w:rsidP="00AA643C"/>
        </w:tc>
        <w:tc>
          <w:tcPr>
            <w:tcW w:w="708" w:type="dxa"/>
          </w:tcPr>
          <w:p w14:paraId="27E5D4B9" w14:textId="77777777" w:rsidR="007C1C31" w:rsidRPr="00F5597B" w:rsidRDefault="007C1C31" w:rsidP="00AA643C"/>
        </w:tc>
        <w:tc>
          <w:tcPr>
            <w:tcW w:w="2552" w:type="dxa"/>
            <w:gridSpan w:val="2"/>
          </w:tcPr>
          <w:p w14:paraId="20B26121" w14:textId="079A9CD7" w:rsidR="00440328" w:rsidRPr="00F5597B" w:rsidRDefault="00900CAD" w:rsidP="00440328">
            <w:pPr>
              <w:pStyle w:val="berschrift1"/>
              <w:spacing w:before="0"/>
              <w:rPr>
                <w:spacing w:val="-4"/>
              </w:rPr>
            </w:pPr>
            <w:r w:rsidRPr="00F5597B">
              <w:rPr>
                <w:spacing w:val="-4"/>
              </w:rPr>
              <w:t>Moules</w:t>
            </w:r>
            <w:r w:rsidR="00440328" w:rsidRPr="00F5597B">
              <w:rPr>
                <w:spacing w:val="-4"/>
              </w:rPr>
              <w:t xml:space="preserve"> </w:t>
            </w:r>
            <w:r w:rsidR="000034A6" w:rsidRPr="00F5597B">
              <w:rPr>
                <w:spacing w:val="-4"/>
              </w:rPr>
              <w:t>Marseiller Art</w:t>
            </w:r>
          </w:p>
          <w:p w14:paraId="07AA6D66" w14:textId="77777777" w:rsidR="007A296E" w:rsidRPr="00F5597B" w:rsidRDefault="007A296E" w:rsidP="00CD29E5"/>
          <w:p w14:paraId="6F136641" w14:textId="77777777" w:rsidR="00637A2F" w:rsidRPr="00F5597B" w:rsidRDefault="00637A2F" w:rsidP="004F2D9D">
            <w:r w:rsidRPr="00F5597B">
              <w:t>Pastis</w:t>
            </w:r>
          </w:p>
          <w:p w14:paraId="7C9D3063" w14:textId="77777777" w:rsidR="002E2898" w:rsidRPr="00F5597B" w:rsidRDefault="002E2898" w:rsidP="002E2898">
            <w:r w:rsidRPr="00F5597B">
              <w:t>Pommes Frites</w:t>
            </w:r>
          </w:p>
          <w:p w14:paraId="077B57BA" w14:textId="58C9DBD9" w:rsidR="006075B4" w:rsidRDefault="00F4381C" w:rsidP="004F2D9D">
            <w:r w:rsidRPr="00355480">
              <w:t>Crème fraîch</w:t>
            </w:r>
            <w:r w:rsidR="006075B4">
              <w:t>e</w:t>
            </w:r>
          </w:p>
          <w:p w14:paraId="5FA203CA" w14:textId="3A8B279C" w:rsidR="00F94998" w:rsidRPr="00F5597B" w:rsidRDefault="002507AC" w:rsidP="004F2D9D">
            <w:r w:rsidRPr="00F5597B">
              <w:t>Fenchel</w:t>
            </w:r>
          </w:p>
          <w:p w14:paraId="2EECB5C4" w14:textId="1C893312" w:rsidR="00F107A5" w:rsidRPr="00F5597B" w:rsidRDefault="0022740D" w:rsidP="004F2D9D">
            <w:r w:rsidRPr="00F5597B">
              <w:t xml:space="preserve">Knoblauch &amp; </w:t>
            </w:r>
            <w:r w:rsidR="00EC481E" w:rsidRPr="00F5597B">
              <w:t>Chili-Mayonnaise</w:t>
            </w:r>
          </w:p>
          <w:p w14:paraId="2811C183" w14:textId="1F9B4208" w:rsidR="009E57C5" w:rsidRPr="00F5597B" w:rsidRDefault="009E57C5" w:rsidP="00CD29E5"/>
        </w:tc>
      </w:tr>
      <w:tr w:rsidR="00F67F05" w:rsidRPr="00F5597B" w14:paraId="3F41348C" w14:textId="77777777" w:rsidTr="00067562">
        <w:tc>
          <w:tcPr>
            <w:tcW w:w="1537" w:type="dxa"/>
            <w:tcBorders>
              <w:bottom w:val="single" w:sz="8" w:space="0" w:color="auto"/>
            </w:tcBorders>
            <w:vAlign w:val="bottom"/>
          </w:tcPr>
          <w:p w14:paraId="5C8714AD" w14:textId="06AAB8F2" w:rsidR="00F67F05" w:rsidRPr="00F5597B" w:rsidRDefault="00DA5CF6" w:rsidP="00F67F05">
            <w:bookmarkStart w:id="6" w:name="_Hlk141270169"/>
            <w:r w:rsidRPr="00F5597B">
              <w:rPr>
                <w:noProof/>
              </w:rPr>
              <w:drawing>
                <wp:inline distT="0" distB="0" distL="0" distR="0" wp14:anchorId="5E85C533" wp14:editId="4CEB1296">
                  <wp:extent cx="132715" cy="132715"/>
                  <wp:effectExtent l="0" t="0" r="0" b="0"/>
                  <wp:docPr id="671368398" name="Picture 671368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bottom w:val="single" w:sz="8" w:space="0" w:color="auto"/>
            </w:tcBorders>
            <w:vAlign w:val="bottom"/>
          </w:tcPr>
          <w:p w14:paraId="45311999" w14:textId="296D62F0" w:rsidR="00F67F05" w:rsidRPr="00F5597B" w:rsidRDefault="00A81092" w:rsidP="00F67F05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39</w:t>
            </w:r>
            <w:r w:rsidR="00102528" w:rsidRPr="00F5597B">
              <w:rPr>
                <w:b/>
              </w:rPr>
              <w:t>.50</w:t>
            </w:r>
          </w:p>
        </w:tc>
        <w:tc>
          <w:tcPr>
            <w:tcW w:w="567" w:type="dxa"/>
            <w:vAlign w:val="bottom"/>
          </w:tcPr>
          <w:p w14:paraId="07AFD9E1" w14:textId="77777777" w:rsidR="00F67F05" w:rsidRPr="00F5597B" w:rsidRDefault="00F67F05" w:rsidP="00F67F05">
            <w:pPr>
              <w:jc w:val="right"/>
              <w:rPr>
                <w:b/>
              </w:rPr>
            </w:pPr>
          </w:p>
        </w:tc>
        <w:tc>
          <w:tcPr>
            <w:tcW w:w="1509" w:type="dxa"/>
            <w:tcBorders>
              <w:bottom w:val="single" w:sz="8" w:space="0" w:color="auto"/>
            </w:tcBorders>
            <w:vAlign w:val="bottom"/>
          </w:tcPr>
          <w:p w14:paraId="0046314F" w14:textId="3EE57042" w:rsidR="00F67F05" w:rsidRPr="00F5597B" w:rsidRDefault="00581DC5" w:rsidP="00F67F05">
            <w:r w:rsidRPr="00F5597B">
              <w:rPr>
                <w:noProof/>
              </w:rPr>
              <w:drawing>
                <wp:inline distT="0" distB="0" distL="0" distR="0" wp14:anchorId="76EF875B" wp14:editId="5E2898AE">
                  <wp:extent cx="132715" cy="132715"/>
                  <wp:effectExtent l="0" t="0" r="0" b="0"/>
                  <wp:docPr id="781458201" name="Picture 781458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97B">
              <w:rPr>
                <w:noProof/>
              </w:rPr>
              <w:drawing>
                <wp:inline distT="0" distB="0" distL="0" distR="0" wp14:anchorId="03106C3F" wp14:editId="28155F51">
                  <wp:extent cx="133200" cy="130536"/>
                  <wp:effectExtent l="0" t="0" r="635" b="3175"/>
                  <wp:docPr id="1897631852" name="Picture 1897631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21666" name="Grafik 48982166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3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bottom w:val="single" w:sz="8" w:space="0" w:color="auto"/>
            </w:tcBorders>
            <w:vAlign w:val="bottom"/>
          </w:tcPr>
          <w:p w14:paraId="1FDE4964" w14:textId="6E77A70C" w:rsidR="00F67F05" w:rsidRPr="00F5597B" w:rsidRDefault="00A81092" w:rsidP="00F67F05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39</w:t>
            </w:r>
            <w:r w:rsidR="00F67F05" w:rsidRPr="00F5597B">
              <w:rPr>
                <w:b/>
              </w:rPr>
              <w:t>.50</w:t>
            </w:r>
          </w:p>
        </w:tc>
        <w:tc>
          <w:tcPr>
            <w:tcW w:w="708" w:type="dxa"/>
            <w:vAlign w:val="bottom"/>
          </w:tcPr>
          <w:p w14:paraId="2DB242D2" w14:textId="77777777" w:rsidR="00F67F05" w:rsidRPr="00F5597B" w:rsidRDefault="00F67F05" w:rsidP="00D947B6">
            <w:pPr>
              <w:jc w:val="center"/>
              <w:rPr>
                <w:b/>
              </w:rPr>
            </w:pPr>
          </w:p>
        </w:tc>
        <w:tc>
          <w:tcPr>
            <w:tcW w:w="1461" w:type="dxa"/>
            <w:tcBorders>
              <w:bottom w:val="single" w:sz="8" w:space="0" w:color="auto"/>
            </w:tcBorders>
            <w:vAlign w:val="bottom"/>
          </w:tcPr>
          <w:p w14:paraId="2ABA2AB6" w14:textId="2096374D" w:rsidR="00F67F05" w:rsidRPr="00F5597B" w:rsidRDefault="00581DC5" w:rsidP="00F67F05">
            <w:r w:rsidRPr="00F5597B">
              <w:rPr>
                <w:noProof/>
              </w:rPr>
              <w:drawing>
                <wp:inline distT="0" distB="0" distL="0" distR="0" wp14:anchorId="6E700676" wp14:editId="5AB4BF66">
                  <wp:extent cx="132715" cy="132715"/>
                  <wp:effectExtent l="0" t="0" r="0" b="0"/>
                  <wp:docPr id="153804915" name="Picture 153804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1" w:type="dxa"/>
            <w:tcBorders>
              <w:bottom w:val="single" w:sz="8" w:space="0" w:color="auto"/>
            </w:tcBorders>
            <w:vAlign w:val="bottom"/>
          </w:tcPr>
          <w:p w14:paraId="43055957" w14:textId="05EF8547" w:rsidR="00F67F05" w:rsidRPr="00F5597B" w:rsidRDefault="00A81092" w:rsidP="00F67F05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39</w:t>
            </w:r>
            <w:r w:rsidR="00F67F05" w:rsidRPr="00F5597B">
              <w:rPr>
                <w:b/>
              </w:rPr>
              <w:t>.50</w:t>
            </w:r>
          </w:p>
        </w:tc>
      </w:tr>
      <w:bookmarkEnd w:id="6"/>
    </w:tbl>
    <w:p w14:paraId="56182FEF" w14:textId="77777777" w:rsidR="00651DC0" w:rsidRPr="00F5597B" w:rsidRDefault="00651DC0" w:rsidP="00651DC0"/>
    <w:p w14:paraId="3AE02EB9" w14:textId="77777777" w:rsidR="00651DC0" w:rsidRPr="00F5597B" w:rsidRDefault="00651DC0" w:rsidP="00651DC0"/>
    <w:tbl>
      <w:tblPr>
        <w:tblStyle w:val="TabelleohneRahmen"/>
        <w:tblpPr w:leftFromText="141" w:rightFromText="141" w:vertAnchor="text" w:horzAnchor="margin" w:tblpY="1662"/>
        <w:tblW w:w="8789" w:type="dxa"/>
        <w:tblLayout w:type="fixed"/>
        <w:tblCellMar>
          <w:top w:w="85" w:type="dxa"/>
          <w:bottom w:w="51" w:type="dxa"/>
        </w:tblCellMar>
        <w:tblLook w:val="04A0" w:firstRow="1" w:lastRow="0" w:firstColumn="1" w:lastColumn="0" w:noHBand="0" w:noVBand="1"/>
      </w:tblPr>
      <w:tblGrid>
        <w:gridCol w:w="5292"/>
        <w:gridCol w:w="750"/>
        <w:gridCol w:w="750"/>
        <w:gridCol w:w="1092"/>
        <w:gridCol w:w="905"/>
      </w:tblGrid>
      <w:tr w:rsidR="00012B64" w:rsidRPr="00F5597B" w14:paraId="52545A1F" w14:textId="77777777" w:rsidTr="00067562">
        <w:trPr>
          <w:trHeight w:val="942"/>
        </w:trPr>
        <w:tc>
          <w:tcPr>
            <w:tcW w:w="5292" w:type="dxa"/>
          </w:tcPr>
          <w:p w14:paraId="780970CA" w14:textId="14DA1C32" w:rsidR="00012B64" w:rsidRPr="00A30326" w:rsidRDefault="002B26CF" w:rsidP="008A1255">
            <w:pPr>
              <w:pStyle w:val="berschrift1"/>
              <w:spacing w:before="0" w:after="190"/>
              <w:rPr>
                <w:lang w:val="de-CH"/>
              </w:rPr>
            </w:pPr>
            <w:r w:rsidRPr="00A30326">
              <w:rPr>
                <w:lang w:val="de-CH"/>
              </w:rPr>
              <w:t>Zu unseren Moules</w:t>
            </w:r>
            <w:r w:rsidR="00493038" w:rsidRPr="00A30326">
              <w:rPr>
                <w:lang w:val="de-CH"/>
              </w:rPr>
              <w:t xml:space="preserve"> </w:t>
            </w:r>
            <w:r w:rsidRPr="00A30326">
              <w:rPr>
                <w:lang w:val="de-CH"/>
              </w:rPr>
              <w:t>empfehlen wir</w:t>
            </w:r>
          </w:p>
        </w:tc>
        <w:tc>
          <w:tcPr>
            <w:tcW w:w="750" w:type="dxa"/>
          </w:tcPr>
          <w:p w14:paraId="66885BC7" w14:textId="77777777" w:rsidR="00012B64" w:rsidRPr="00A30326" w:rsidRDefault="00012B64" w:rsidP="008A6E64">
            <w:pPr>
              <w:pStyle w:val="Menge10Pt"/>
              <w:jc w:val="center"/>
              <w:rPr>
                <w:lang w:val="de-CH"/>
              </w:rPr>
            </w:pPr>
          </w:p>
        </w:tc>
        <w:tc>
          <w:tcPr>
            <w:tcW w:w="750" w:type="dxa"/>
            <w:vAlign w:val="bottom"/>
          </w:tcPr>
          <w:p w14:paraId="1D38F2E4" w14:textId="3DF67A64" w:rsidR="00012B64" w:rsidRPr="00F5597B" w:rsidRDefault="00130074" w:rsidP="008A6E64">
            <w:pPr>
              <w:pStyle w:val="Menge10Pt"/>
              <w:jc w:val="center"/>
            </w:pPr>
            <w:r w:rsidRPr="00F5597B">
              <w:t>1dl</w:t>
            </w:r>
          </w:p>
        </w:tc>
        <w:tc>
          <w:tcPr>
            <w:tcW w:w="1092" w:type="dxa"/>
            <w:vAlign w:val="bottom"/>
          </w:tcPr>
          <w:p w14:paraId="2CCAD1E5" w14:textId="6ECC0E61" w:rsidR="00012B64" w:rsidRPr="00F5597B" w:rsidRDefault="00012B64" w:rsidP="008A1255">
            <w:pPr>
              <w:pStyle w:val="Menge10Pt"/>
            </w:pPr>
            <w:r w:rsidRPr="00F5597B">
              <w:t>2.5dl</w:t>
            </w:r>
          </w:p>
        </w:tc>
        <w:tc>
          <w:tcPr>
            <w:tcW w:w="905" w:type="dxa"/>
            <w:vAlign w:val="bottom"/>
          </w:tcPr>
          <w:p w14:paraId="7BE31973" w14:textId="4DB8CF49" w:rsidR="00012B64" w:rsidRPr="00F5597B" w:rsidRDefault="00012B64" w:rsidP="008A1255">
            <w:pPr>
              <w:pStyle w:val="Menge10Pt"/>
            </w:pPr>
            <w:r w:rsidRPr="00F5597B">
              <w:t>3.3dl</w:t>
            </w:r>
          </w:p>
        </w:tc>
      </w:tr>
      <w:tr w:rsidR="00130074" w:rsidRPr="00F5597B" w14:paraId="3616114B" w14:textId="77777777" w:rsidTr="00067562">
        <w:trPr>
          <w:trHeight w:val="27"/>
        </w:trPr>
        <w:tc>
          <w:tcPr>
            <w:tcW w:w="5292" w:type="dxa"/>
            <w:tcBorders>
              <w:bottom w:val="single" w:sz="8" w:space="0" w:color="auto"/>
            </w:tcBorders>
            <w:vAlign w:val="bottom"/>
          </w:tcPr>
          <w:p w14:paraId="56F0B6BC" w14:textId="47609BF9" w:rsidR="00FA62BD" w:rsidRPr="00A30326" w:rsidRDefault="00FA62BD" w:rsidP="00130074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Leffe Bier aus Belgien </w:t>
            </w:r>
            <w:r w:rsidRPr="00A30326">
              <w:rPr>
                <w:sz w:val="16"/>
                <w:szCs w:val="16"/>
                <w:lang w:val="de-CH"/>
              </w:rPr>
              <w:t>(6</w:t>
            </w:r>
            <w:r w:rsidR="00DD729D" w:rsidRPr="00A30326">
              <w:rPr>
                <w:sz w:val="16"/>
                <w:szCs w:val="16"/>
                <w:lang w:val="de-CH"/>
              </w:rPr>
              <w:t>.6% Vol)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6B9F2123" w14:textId="77777777" w:rsidR="00130074" w:rsidRPr="00A30326" w:rsidRDefault="00130074" w:rsidP="008A1255">
            <w:pPr>
              <w:jc w:val="right"/>
              <w:rPr>
                <w:b/>
                <w:lang w:val="de-CH"/>
              </w:rPr>
            </w:pP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52C7298F" w14:textId="0AC35B58" w:rsidR="00130074" w:rsidRPr="00A30326" w:rsidRDefault="00130074" w:rsidP="00657F60">
            <w:pPr>
              <w:jc w:val="center"/>
              <w:rPr>
                <w:b/>
                <w:lang w:val="de-CH"/>
              </w:rPr>
            </w:pPr>
          </w:p>
        </w:tc>
        <w:tc>
          <w:tcPr>
            <w:tcW w:w="1092" w:type="dxa"/>
            <w:tcBorders>
              <w:bottom w:val="single" w:sz="8" w:space="0" w:color="auto"/>
            </w:tcBorders>
          </w:tcPr>
          <w:p w14:paraId="3D9237E1" w14:textId="79986E88" w:rsidR="00130074" w:rsidRPr="00F5597B" w:rsidRDefault="00E7643A" w:rsidP="008A1255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7.50</w:t>
            </w:r>
          </w:p>
        </w:tc>
        <w:tc>
          <w:tcPr>
            <w:tcW w:w="905" w:type="dxa"/>
            <w:tcBorders>
              <w:bottom w:val="single" w:sz="8" w:space="0" w:color="auto"/>
            </w:tcBorders>
            <w:vAlign w:val="bottom"/>
          </w:tcPr>
          <w:p w14:paraId="2D767FEA" w14:textId="76829D36" w:rsidR="00130074" w:rsidRPr="00F5597B" w:rsidRDefault="00E7643A" w:rsidP="008A1255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8.80</w:t>
            </w:r>
          </w:p>
        </w:tc>
      </w:tr>
    </w:tbl>
    <w:p w14:paraId="336216FF" w14:textId="14249202" w:rsidR="008A1255" w:rsidRPr="00F5597B" w:rsidRDefault="008A1255" w:rsidP="008A1255">
      <w:pPr>
        <w:pStyle w:val="Titel"/>
        <w:spacing w:after="1180"/>
        <w:jc w:val="left"/>
        <w:rPr>
          <w:color w:val="FFFFFF" w:themeColor="background1"/>
        </w:rPr>
      </w:pPr>
    </w:p>
    <w:p w14:paraId="1F407C44" w14:textId="77777777" w:rsidR="008A1255" w:rsidRPr="00F5597B" w:rsidRDefault="008A1255" w:rsidP="008A1255">
      <w:pPr>
        <w:spacing w:after="80"/>
      </w:pPr>
    </w:p>
    <w:p w14:paraId="1F66A55C" w14:textId="77777777" w:rsidR="00302F9A" w:rsidRPr="00F5597B" w:rsidRDefault="00302F9A" w:rsidP="00302F9A"/>
    <w:p w14:paraId="702299BF" w14:textId="77777777" w:rsidR="00302F9A" w:rsidRPr="00F5597B" w:rsidRDefault="00302F9A" w:rsidP="00302F9A"/>
    <w:p w14:paraId="605520B5" w14:textId="77777777" w:rsidR="00302F9A" w:rsidRPr="00F5597B" w:rsidRDefault="00302F9A" w:rsidP="00302F9A"/>
    <w:p w14:paraId="449C1C4D" w14:textId="77777777" w:rsidR="00302F9A" w:rsidRPr="00F5597B" w:rsidRDefault="00302F9A" w:rsidP="00302F9A"/>
    <w:p w14:paraId="17259726" w14:textId="77777777" w:rsidR="00302F9A" w:rsidRPr="00F5597B" w:rsidRDefault="00302F9A" w:rsidP="00302F9A"/>
    <w:p w14:paraId="63EC75CF" w14:textId="77777777" w:rsidR="00533CD0" w:rsidRPr="00F5597B" w:rsidRDefault="00533CD0" w:rsidP="00302F9A"/>
    <w:tbl>
      <w:tblPr>
        <w:tblStyle w:val="TabelleohneRahmen"/>
        <w:tblpPr w:leftFromText="141" w:rightFromText="141" w:vertAnchor="text" w:horzAnchor="margin" w:tblpY="50"/>
        <w:tblW w:w="8789" w:type="dxa"/>
        <w:tblLayout w:type="fixed"/>
        <w:tblCellMar>
          <w:top w:w="85" w:type="dxa"/>
          <w:bottom w:w="51" w:type="dxa"/>
        </w:tblCellMar>
        <w:tblLook w:val="04A0" w:firstRow="1" w:lastRow="0" w:firstColumn="1" w:lastColumn="0" w:noHBand="0" w:noVBand="1"/>
      </w:tblPr>
      <w:tblGrid>
        <w:gridCol w:w="5292"/>
        <w:gridCol w:w="750"/>
        <w:gridCol w:w="750"/>
        <w:gridCol w:w="1092"/>
        <w:gridCol w:w="905"/>
      </w:tblGrid>
      <w:tr w:rsidR="00FA62BD" w:rsidRPr="00F5597B" w14:paraId="14CCD872" w14:textId="77777777" w:rsidTr="00FA62BD">
        <w:trPr>
          <w:trHeight w:val="27"/>
        </w:trPr>
        <w:tc>
          <w:tcPr>
            <w:tcW w:w="5292" w:type="dxa"/>
            <w:tcBorders>
              <w:bottom w:val="single" w:sz="8" w:space="0" w:color="auto"/>
            </w:tcBorders>
            <w:vAlign w:val="bottom"/>
          </w:tcPr>
          <w:p w14:paraId="7E93DA30" w14:textId="77777777" w:rsidR="00FA62BD" w:rsidRPr="00F5597B" w:rsidRDefault="00FA62BD" w:rsidP="00FA62BD">
            <w:r w:rsidRPr="00F5597B">
              <w:t>Entre-Deux-Mers Blanc</w:t>
            </w:r>
          </w:p>
          <w:p w14:paraId="09265F73" w14:textId="77777777" w:rsidR="00FA62BD" w:rsidRPr="00F5597B" w:rsidRDefault="00FA62BD" w:rsidP="00FA62BD">
            <w:r w:rsidRPr="00F5597B">
              <w:t>Château Tour de Mirambeau, Bordeaux (</w:t>
            </w:r>
            <w:r w:rsidRPr="00F5597B">
              <w:rPr>
                <w:sz w:val="16"/>
              </w:rPr>
              <w:t>12.5% Vol.)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20286392" w14:textId="77777777" w:rsidR="00FA62BD" w:rsidRPr="00F5597B" w:rsidRDefault="00FA62BD" w:rsidP="00FA62BD">
            <w:pPr>
              <w:jc w:val="right"/>
              <w:rPr>
                <w:b/>
                <w:bCs/>
              </w:rPr>
            </w:pP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1657F88F" w14:textId="77777777" w:rsidR="00613BAD" w:rsidRPr="00F5597B" w:rsidRDefault="00613BAD" w:rsidP="00FA62BD">
            <w:pPr>
              <w:jc w:val="center"/>
              <w:rPr>
                <w:b/>
                <w:bCs/>
              </w:rPr>
            </w:pPr>
          </w:p>
          <w:p w14:paraId="488092A2" w14:textId="19B6D6B7" w:rsidR="00FA62BD" w:rsidRPr="00F5597B" w:rsidRDefault="00FA62BD" w:rsidP="00FA62BD">
            <w:pPr>
              <w:jc w:val="center"/>
              <w:rPr>
                <w:b/>
                <w:bCs/>
              </w:rPr>
            </w:pPr>
            <w:r w:rsidRPr="00F5597B">
              <w:rPr>
                <w:b/>
                <w:bCs/>
              </w:rPr>
              <w:t>8.00</w:t>
            </w:r>
          </w:p>
        </w:tc>
        <w:tc>
          <w:tcPr>
            <w:tcW w:w="1092" w:type="dxa"/>
            <w:tcBorders>
              <w:bottom w:val="single" w:sz="8" w:space="0" w:color="auto"/>
            </w:tcBorders>
          </w:tcPr>
          <w:p w14:paraId="07862C58" w14:textId="77777777" w:rsidR="00FA62BD" w:rsidRPr="00F5597B" w:rsidRDefault="00FA62BD" w:rsidP="00FA62BD">
            <w:pPr>
              <w:jc w:val="right"/>
              <w:rPr>
                <w:b/>
                <w:bCs/>
              </w:rPr>
            </w:pPr>
          </w:p>
        </w:tc>
        <w:tc>
          <w:tcPr>
            <w:tcW w:w="905" w:type="dxa"/>
            <w:tcBorders>
              <w:bottom w:val="single" w:sz="8" w:space="0" w:color="auto"/>
            </w:tcBorders>
            <w:vAlign w:val="bottom"/>
          </w:tcPr>
          <w:p w14:paraId="415FD721" w14:textId="77777777" w:rsidR="00FA62BD" w:rsidRPr="00F5597B" w:rsidRDefault="00FA62BD" w:rsidP="00FA62BD">
            <w:pPr>
              <w:jc w:val="right"/>
              <w:rPr>
                <w:b/>
                <w:bCs/>
              </w:rPr>
            </w:pPr>
          </w:p>
        </w:tc>
      </w:tr>
    </w:tbl>
    <w:p w14:paraId="6FDFFF74" w14:textId="77777777" w:rsidR="003127C0" w:rsidRPr="00F5597B" w:rsidRDefault="003127C0" w:rsidP="00390F92">
      <w:pPr>
        <w:pStyle w:val="Titel"/>
        <w:jc w:val="left"/>
      </w:pPr>
    </w:p>
    <w:p w14:paraId="2E4E3ECC" w14:textId="7F3E38DE" w:rsidR="00813BA0" w:rsidRPr="00F5597B" w:rsidRDefault="00813BA0">
      <w:pPr>
        <w:rPr>
          <w:rFonts w:eastAsiaTheme="majorEastAsia" w:cstheme="majorBidi"/>
          <w:b/>
          <w:caps/>
          <w:sz w:val="48"/>
          <w:szCs w:val="52"/>
        </w:rPr>
      </w:pPr>
      <w:r w:rsidRPr="00F5597B">
        <w:rPr>
          <w:rFonts w:hint="eastAsia"/>
        </w:rPr>
        <w:br w:type="page"/>
      </w:r>
    </w:p>
    <w:p w14:paraId="688A92DD" w14:textId="3868BC69" w:rsidR="007C1C31" w:rsidRPr="00F5597B" w:rsidRDefault="007C1C31" w:rsidP="00813BA0">
      <w:pPr>
        <w:pStyle w:val="Titel"/>
      </w:pPr>
      <w:r w:rsidRPr="00F5597B">
        <w:rPr>
          <w:noProof/>
        </w:rPr>
        <w:lastRenderedPageBreak/>
        <w:drawing>
          <wp:anchor distT="0" distB="0" distL="114300" distR="114300" simplePos="0" relativeHeight="251658255" behindDoc="0" locked="1" layoutInCell="1" allowOverlap="1" wp14:anchorId="09104559" wp14:editId="3471E420">
            <wp:simplePos x="0" y="0"/>
            <wp:positionH relativeFrom="page">
              <wp:posOffset>200025</wp:posOffset>
            </wp:positionH>
            <wp:positionV relativeFrom="page">
              <wp:posOffset>10071735</wp:posOffset>
            </wp:positionV>
            <wp:extent cx="449580" cy="455930"/>
            <wp:effectExtent l="0" t="0" r="7620" b="1270"/>
            <wp:wrapNone/>
            <wp:docPr id="288808" name="Picture 28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08" name="Grafik 28880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1" layoutInCell="1" allowOverlap="1" wp14:anchorId="6BFC1C63" wp14:editId="2DCE0EA5">
                <wp:simplePos x="0" y="0"/>
                <wp:positionH relativeFrom="page">
                  <wp:posOffset>197485</wp:posOffset>
                </wp:positionH>
                <wp:positionV relativeFrom="page">
                  <wp:posOffset>172085</wp:posOffset>
                </wp:positionV>
                <wp:extent cx="6584950" cy="10353040"/>
                <wp:effectExtent l="0" t="0" r="25400" b="10160"/>
                <wp:wrapNone/>
                <wp:docPr id="727700140" name="Rectangle 727700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1035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271BC09A" id="Rectangle 727700140" o:spid="_x0000_s1026" style="position:absolute;margin-left:15.55pt;margin-top:13.55pt;width:518.5pt;height:815.2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Pr="00F5597B">
        <w:t>Desserts</w:t>
      </w:r>
    </w:p>
    <w:tbl>
      <w:tblPr>
        <w:tblStyle w:val="TabelleohneRahmen"/>
        <w:tblW w:w="8789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253"/>
        <w:gridCol w:w="471"/>
        <w:gridCol w:w="1509"/>
        <w:gridCol w:w="1253"/>
        <w:gridCol w:w="640"/>
        <w:gridCol w:w="1319"/>
        <w:gridCol w:w="1091"/>
      </w:tblGrid>
      <w:tr w:rsidR="007C1C31" w:rsidRPr="00F5597B" w14:paraId="25DEB96C" w14:textId="77777777" w:rsidTr="00062100">
        <w:trPr>
          <w:trHeight w:val="1436"/>
        </w:trPr>
        <w:tc>
          <w:tcPr>
            <w:tcW w:w="2506" w:type="dxa"/>
            <w:gridSpan w:val="2"/>
          </w:tcPr>
          <w:p w14:paraId="2731195B" w14:textId="77777777" w:rsidR="007C1C31" w:rsidRPr="00A30326" w:rsidRDefault="007C1C31" w:rsidP="002E451D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Café Deluxe</w:t>
            </w:r>
          </w:p>
          <w:p w14:paraId="4F42C1B8" w14:textId="77777777" w:rsidR="00BB5B3E" w:rsidRPr="00A30326" w:rsidRDefault="00BB5B3E" w:rsidP="002E451D">
            <w:pPr>
              <w:rPr>
                <w:lang w:val="de-CH"/>
              </w:rPr>
            </w:pPr>
          </w:p>
          <w:p w14:paraId="6D50D259" w14:textId="77777777" w:rsidR="007C0FE2" w:rsidRPr="00A30326" w:rsidRDefault="007C0FE2" w:rsidP="002E451D">
            <w:pPr>
              <w:rPr>
                <w:lang w:val="de-CH"/>
              </w:rPr>
            </w:pPr>
          </w:p>
          <w:p w14:paraId="4F904EB9" w14:textId="77777777" w:rsidR="00BF50DC" w:rsidRPr="00A30326" w:rsidRDefault="00BF50DC" w:rsidP="002E451D">
            <w:pPr>
              <w:rPr>
                <w:lang w:val="de-CH"/>
              </w:rPr>
            </w:pPr>
          </w:p>
          <w:p w14:paraId="0519E271" w14:textId="77777777" w:rsidR="00453C2D" w:rsidRPr="00A30326" w:rsidRDefault="00453C2D" w:rsidP="002E451D">
            <w:pPr>
              <w:rPr>
                <w:lang w:val="de-CH"/>
              </w:rPr>
            </w:pPr>
          </w:p>
          <w:p w14:paraId="21A66F35" w14:textId="2010FCF5" w:rsidR="007C1C31" w:rsidRPr="00A30326" w:rsidRDefault="007C1C31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Kaffee oder Espresso </w:t>
            </w:r>
          </w:p>
          <w:p w14:paraId="361C97DB" w14:textId="77777777" w:rsidR="0079341B" w:rsidRPr="00A30326" w:rsidRDefault="007C1C31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mit süssen Grüssen aus der </w:t>
            </w:r>
          </w:p>
          <w:p w14:paraId="3D896B77" w14:textId="77777777" w:rsidR="007C1C31" w:rsidRPr="00F5597B" w:rsidRDefault="007C1C31" w:rsidP="002E451D">
            <w:r w:rsidRPr="00F5597B">
              <w:t>Küche</w:t>
            </w:r>
          </w:p>
          <w:p w14:paraId="0905121C" w14:textId="330B6BB8" w:rsidR="002D00FE" w:rsidRPr="00F5597B" w:rsidRDefault="008201BC" w:rsidP="002E451D">
            <w:r w:rsidRPr="00F5597B">
              <w:t>Wei</w:t>
            </w:r>
            <w:r w:rsidR="009E0F7C" w:rsidRPr="00F5597B">
              <w:t>ss</w:t>
            </w:r>
            <w:r w:rsidRPr="00F5597B">
              <w:t>er Grappa</w:t>
            </w:r>
            <w:r w:rsidR="009E0F7C" w:rsidRPr="00F5597B">
              <w:t xml:space="preserve">                 </w:t>
            </w:r>
            <w:r w:rsidRPr="00F5597B">
              <w:rPr>
                <w:b/>
                <w:bCs/>
              </w:rPr>
              <w:t>+</w:t>
            </w:r>
            <w:r w:rsidR="00972F90" w:rsidRPr="00F5597B">
              <w:rPr>
                <w:b/>
                <w:bCs/>
              </w:rPr>
              <w:t>4</w:t>
            </w:r>
            <w:r w:rsidRPr="00F5597B">
              <w:rPr>
                <w:b/>
                <w:bCs/>
              </w:rPr>
              <w:t>.50</w:t>
            </w:r>
          </w:p>
        </w:tc>
        <w:tc>
          <w:tcPr>
            <w:tcW w:w="471" w:type="dxa"/>
          </w:tcPr>
          <w:p w14:paraId="22946516" w14:textId="77777777" w:rsidR="007C1C31" w:rsidRPr="00F5597B" w:rsidRDefault="007C1C31" w:rsidP="002E451D">
            <w:pPr>
              <w:rPr>
                <w:highlight w:val="yellow"/>
              </w:rPr>
            </w:pPr>
          </w:p>
        </w:tc>
        <w:tc>
          <w:tcPr>
            <w:tcW w:w="2762" w:type="dxa"/>
            <w:gridSpan w:val="2"/>
          </w:tcPr>
          <w:p w14:paraId="65F5961E" w14:textId="72DB8492" w:rsidR="003A07F3" w:rsidRPr="00A30326" w:rsidRDefault="001327CB" w:rsidP="00E85BB9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Financier</w:t>
            </w:r>
            <w:r w:rsidR="00E61C26" w:rsidRPr="00A30326">
              <w:rPr>
                <w:lang w:val="de-CH"/>
              </w:rPr>
              <w:t xml:space="preserve"> Küchlein</w:t>
            </w:r>
          </w:p>
          <w:p w14:paraId="000D4158" w14:textId="77777777" w:rsidR="00E85BB9" w:rsidRPr="00A30326" w:rsidRDefault="00E85BB9" w:rsidP="00E85BB9">
            <w:pPr>
              <w:rPr>
                <w:lang w:val="de-CH"/>
              </w:rPr>
            </w:pPr>
          </w:p>
          <w:p w14:paraId="5325248B" w14:textId="77777777" w:rsidR="00E85BB9" w:rsidRPr="00A30326" w:rsidRDefault="00E85BB9" w:rsidP="00E85BB9">
            <w:pPr>
              <w:rPr>
                <w:lang w:val="de-CH"/>
              </w:rPr>
            </w:pPr>
          </w:p>
          <w:p w14:paraId="4F7ACFC4" w14:textId="3A0058CB" w:rsidR="003A07F3" w:rsidRPr="00A30326" w:rsidRDefault="003A07F3" w:rsidP="002E451D">
            <w:pPr>
              <w:rPr>
                <w:lang w:val="de-CH"/>
              </w:rPr>
            </w:pPr>
          </w:p>
          <w:p w14:paraId="3630CD98" w14:textId="27F9C8C4" w:rsidR="00BD6DC1" w:rsidRPr="00A30326" w:rsidRDefault="00C53CC1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Haselnuss</w:t>
            </w:r>
            <w:r w:rsidR="009279A4" w:rsidRPr="00A30326">
              <w:rPr>
                <w:lang w:val="de-CH"/>
              </w:rPr>
              <w:t xml:space="preserve"> </w:t>
            </w:r>
            <w:r w:rsidR="00CF7BB0" w:rsidRPr="00A30326">
              <w:rPr>
                <w:lang w:val="de-CH"/>
              </w:rPr>
              <w:t>Schaum</w:t>
            </w:r>
          </w:p>
          <w:p w14:paraId="5B79F8A1" w14:textId="1D08D370" w:rsidR="00AE499E" w:rsidRPr="00A30326" w:rsidRDefault="00AE499E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Biscoff</w:t>
            </w:r>
            <w:r w:rsidR="009279A4" w:rsidRPr="00A30326">
              <w:rPr>
                <w:lang w:val="de-CH"/>
              </w:rPr>
              <w:t xml:space="preserve"> Crunch</w:t>
            </w:r>
          </w:p>
          <w:p w14:paraId="16E21A83" w14:textId="26AB426C" w:rsidR="009279A4" w:rsidRPr="00355480" w:rsidRDefault="009279A4" w:rsidP="002E451D">
            <w:r w:rsidRPr="00355480">
              <w:t>Butter Karamell</w:t>
            </w:r>
          </w:p>
          <w:p w14:paraId="32CE1CDE" w14:textId="0F43D5ED" w:rsidR="00FB1B62" w:rsidRPr="00F5597B" w:rsidRDefault="00615EB1" w:rsidP="002E451D">
            <w:r>
              <w:t>Matcha</w:t>
            </w:r>
          </w:p>
          <w:p w14:paraId="60DF71A0" w14:textId="4FF35490" w:rsidR="009F0D7B" w:rsidRPr="00F5597B" w:rsidRDefault="009F0D7B" w:rsidP="002E451D">
            <w:pPr>
              <w:rPr>
                <w:highlight w:val="yellow"/>
              </w:rPr>
            </w:pPr>
          </w:p>
        </w:tc>
        <w:tc>
          <w:tcPr>
            <w:tcW w:w="640" w:type="dxa"/>
          </w:tcPr>
          <w:p w14:paraId="7716ED40" w14:textId="77777777" w:rsidR="007C1C31" w:rsidRPr="00F5597B" w:rsidRDefault="007C1C31" w:rsidP="002E451D"/>
        </w:tc>
        <w:tc>
          <w:tcPr>
            <w:tcW w:w="2410" w:type="dxa"/>
            <w:gridSpan w:val="2"/>
          </w:tcPr>
          <w:p w14:paraId="74AA63B8" w14:textId="60284AAE" w:rsidR="00A600C2" w:rsidRDefault="00C71AFC" w:rsidP="00A600C2">
            <w:pPr>
              <w:rPr>
                <w:rFonts w:asciiTheme="majorHAnsi" w:hAnsiTheme="majorHAnsi"/>
                <w:sz w:val="32"/>
                <w:szCs w:val="32"/>
              </w:rPr>
            </w:pPr>
            <w:r w:rsidRPr="00C71AFC">
              <w:rPr>
                <w:rFonts w:asciiTheme="majorHAnsi" w:hAnsiTheme="majorHAnsi"/>
                <w:sz w:val="32"/>
                <w:szCs w:val="32"/>
              </w:rPr>
              <w:t>Crème brûlée</w:t>
            </w:r>
          </w:p>
          <w:p w14:paraId="0D4BBE4D" w14:textId="77777777" w:rsidR="00C71AFC" w:rsidRPr="00F5597B" w:rsidRDefault="00C71AFC" w:rsidP="00A600C2">
            <w:pPr>
              <w:rPr>
                <w:rFonts w:asciiTheme="majorHAnsi" w:hAnsiTheme="majorHAnsi"/>
                <w:sz w:val="32"/>
                <w:szCs w:val="32"/>
              </w:rPr>
            </w:pPr>
          </w:p>
          <w:p w14:paraId="25D5D35A" w14:textId="77777777" w:rsidR="00C81F01" w:rsidRPr="00F5597B" w:rsidRDefault="00C81F01" w:rsidP="002E451D"/>
          <w:p w14:paraId="5A9E8AE8" w14:textId="77777777" w:rsidR="00811D30" w:rsidRPr="00355480" w:rsidRDefault="00811D30" w:rsidP="002E451D"/>
          <w:p w14:paraId="0B466008" w14:textId="2AD503E5" w:rsidR="00972F90" w:rsidRPr="00F5597B" w:rsidRDefault="00C53CC1" w:rsidP="002E451D">
            <w:r w:rsidRPr="00F5597B">
              <w:t>Johannis</w:t>
            </w:r>
            <w:r w:rsidR="003C211F" w:rsidRPr="00F5597B">
              <w:t>beere</w:t>
            </w:r>
            <w:r w:rsidR="00F5597B" w:rsidRPr="00F5597B">
              <w:t xml:space="preserve">en </w:t>
            </w:r>
            <w:r w:rsidR="003C211F" w:rsidRPr="00F5597B">
              <w:t>Kompott</w:t>
            </w:r>
          </w:p>
        </w:tc>
      </w:tr>
      <w:tr w:rsidR="007C1C31" w:rsidRPr="00F5597B" w14:paraId="26E34E8F" w14:textId="77777777" w:rsidTr="00062100"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6C7C25A5" w14:textId="09725044" w:rsidR="007C1C31" w:rsidRPr="00F5597B" w:rsidRDefault="007015C3" w:rsidP="002E451D">
            <w:pPr>
              <w:rPr>
                <w:b/>
                <w:bCs/>
              </w:rPr>
            </w:pPr>
            <w:bookmarkStart w:id="7" w:name="_Hlk146904328"/>
            <w:r w:rsidRPr="00F5597B">
              <w:rPr>
                <w:noProof/>
              </w:rPr>
              <w:drawing>
                <wp:anchor distT="0" distB="0" distL="114300" distR="114300" simplePos="0" relativeHeight="251658281" behindDoc="0" locked="0" layoutInCell="1" allowOverlap="1" wp14:anchorId="017DEB57" wp14:editId="3EDC6BE5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-2992928</wp:posOffset>
                  </wp:positionV>
                  <wp:extent cx="132715" cy="132715"/>
                  <wp:effectExtent l="0" t="0" r="635" b="635"/>
                  <wp:wrapNone/>
                  <wp:docPr id="1622836259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17CF" w:rsidRPr="00F5597B"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748F1395" wp14:editId="2FEF42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32715" cy="132715"/>
                  <wp:effectExtent l="0" t="0" r="635" b="635"/>
                  <wp:wrapNone/>
                  <wp:docPr id="682855202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71BD1ABB" w14:textId="663E0631" w:rsidR="007C1C31" w:rsidRPr="00F5597B" w:rsidRDefault="007C1C31" w:rsidP="002E451D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1</w:t>
            </w:r>
            <w:r w:rsidR="00FE61A2" w:rsidRPr="00F5597B">
              <w:rPr>
                <w:b/>
                <w:bCs/>
              </w:rPr>
              <w:t>2</w:t>
            </w:r>
            <w:r w:rsidRPr="00F5597B">
              <w:rPr>
                <w:b/>
              </w:rPr>
              <w:t>.50</w:t>
            </w:r>
          </w:p>
        </w:tc>
        <w:tc>
          <w:tcPr>
            <w:tcW w:w="471" w:type="dxa"/>
            <w:vAlign w:val="bottom"/>
          </w:tcPr>
          <w:p w14:paraId="7EB7786F" w14:textId="77777777" w:rsidR="007C1C31" w:rsidRPr="00F5597B" w:rsidRDefault="007C1C31" w:rsidP="002E451D">
            <w:pPr>
              <w:jc w:val="right"/>
              <w:rPr>
                <w:b/>
              </w:rPr>
            </w:pPr>
          </w:p>
        </w:tc>
        <w:tc>
          <w:tcPr>
            <w:tcW w:w="1509" w:type="dxa"/>
            <w:tcBorders>
              <w:bottom w:val="single" w:sz="8" w:space="0" w:color="auto"/>
            </w:tcBorders>
            <w:vAlign w:val="bottom"/>
          </w:tcPr>
          <w:p w14:paraId="5F9427F1" w14:textId="74872DFB" w:rsidR="007C1C31" w:rsidRPr="00F5597B" w:rsidRDefault="002544FA" w:rsidP="002E451D">
            <w:r w:rsidRPr="00F5597B">
              <w:rPr>
                <w:noProof/>
              </w:rPr>
              <w:drawing>
                <wp:anchor distT="0" distB="0" distL="114300" distR="114300" simplePos="0" relativeHeight="251658264" behindDoc="0" locked="0" layoutInCell="1" allowOverlap="1" wp14:anchorId="14A10996" wp14:editId="71BE50A2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-10160</wp:posOffset>
                  </wp:positionV>
                  <wp:extent cx="132715" cy="132715"/>
                  <wp:effectExtent l="0" t="0" r="635" b="635"/>
                  <wp:wrapNone/>
                  <wp:docPr id="1449520875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51CD3EDD" w14:textId="263E04A2" w:rsidR="007C1C31" w:rsidRPr="00030348" w:rsidRDefault="00E4768B" w:rsidP="002E451D">
            <w:pPr>
              <w:jc w:val="right"/>
              <w:rPr>
                <w:b/>
                <w:bCs/>
              </w:rPr>
            </w:pPr>
            <w:r w:rsidRPr="00030348">
              <w:rPr>
                <w:b/>
                <w:bCs/>
              </w:rPr>
              <w:t>14</w:t>
            </w:r>
            <w:r w:rsidR="007C1C31" w:rsidRPr="00030348">
              <w:rPr>
                <w:b/>
                <w:bCs/>
              </w:rPr>
              <w:t>.50</w:t>
            </w:r>
          </w:p>
        </w:tc>
        <w:tc>
          <w:tcPr>
            <w:tcW w:w="640" w:type="dxa"/>
            <w:vAlign w:val="bottom"/>
          </w:tcPr>
          <w:p w14:paraId="49F176DB" w14:textId="77777777" w:rsidR="007C1C31" w:rsidRPr="00030348" w:rsidRDefault="007C1C31" w:rsidP="002E451D">
            <w:pPr>
              <w:jc w:val="right"/>
              <w:rPr>
                <w:b/>
                <w:bCs/>
              </w:rPr>
            </w:pPr>
          </w:p>
        </w:tc>
        <w:tc>
          <w:tcPr>
            <w:tcW w:w="1319" w:type="dxa"/>
            <w:tcBorders>
              <w:bottom w:val="single" w:sz="8" w:space="0" w:color="auto"/>
            </w:tcBorders>
            <w:vAlign w:val="bottom"/>
          </w:tcPr>
          <w:p w14:paraId="4F698FD7" w14:textId="544B9B69" w:rsidR="007C1C31" w:rsidRPr="00F5597B" w:rsidRDefault="003117CF" w:rsidP="002E451D">
            <w:r w:rsidRPr="00F5597B">
              <w:rPr>
                <w:noProof/>
              </w:rPr>
              <w:drawing>
                <wp:anchor distT="0" distB="0" distL="114300" distR="114300" simplePos="0" relativeHeight="251658261" behindDoc="0" locked="0" layoutInCell="1" allowOverlap="1" wp14:anchorId="7395E222" wp14:editId="5A87456E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1270</wp:posOffset>
                  </wp:positionV>
                  <wp:extent cx="132715" cy="132715"/>
                  <wp:effectExtent l="0" t="0" r="635" b="635"/>
                  <wp:wrapNone/>
                  <wp:docPr id="1338024200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91" w:type="dxa"/>
            <w:tcBorders>
              <w:bottom w:val="single" w:sz="8" w:space="0" w:color="auto"/>
            </w:tcBorders>
            <w:vAlign w:val="bottom"/>
          </w:tcPr>
          <w:p w14:paraId="1FC0149B" w14:textId="2A6618CD" w:rsidR="007C1C31" w:rsidRPr="00F5597B" w:rsidRDefault="007F39B2" w:rsidP="002E451D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1</w:t>
            </w:r>
            <w:r w:rsidR="003C211F" w:rsidRPr="00F5597B">
              <w:rPr>
                <w:b/>
                <w:bCs/>
              </w:rPr>
              <w:t>2</w:t>
            </w:r>
            <w:r w:rsidR="007C1C31" w:rsidRPr="00F5597B">
              <w:rPr>
                <w:b/>
              </w:rPr>
              <w:t>.50</w:t>
            </w:r>
          </w:p>
        </w:tc>
      </w:tr>
      <w:bookmarkEnd w:id="7"/>
    </w:tbl>
    <w:p w14:paraId="79498C07" w14:textId="77777777" w:rsidR="007C1C31" w:rsidRPr="00F5597B" w:rsidRDefault="007C1C31" w:rsidP="002E451D">
      <w:pPr>
        <w:spacing w:after="450"/>
      </w:pPr>
    </w:p>
    <w:tbl>
      <w:tblPr>
        <w:tblStyle w:val="TabelleohneRahmen"/>
        <w:tblW w:w="8789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253"/>
        <w:gridCol w:w="471"/>
        <w:gridCol w:w="1509"/>
        <w:gridCol w:w="1184"/>
        <w:gridCol w:w="709"/>
        <w:gridCol w:w="1319"/>
        <w:gridCol w:w="1091"/>
      </w:tblGrid>
      <w:tr w:rsidR="007C1C31" w:rsidRPr="00F5597B" w14:paraId="412843D4" w14:textId="77777777" w:rsidTr="00062100">
        <w:trPr>
          <w:trHeight w:val="1613"/>
        </w:trPr>
        <w:tc>
          <w:tcPr>
            <w:tcW w:w="2506" w:type="dxa"/>
            <w:gridSpan w:val="2"/>
          </w:tcPr>
          <w:p w14:paraId="3B250F64" w14:textId="53423F34" w:rsidR="002D3770" w:rsidRPr="00A30326" w:rsidRDefault="002D3770" w:rsidP="004E0E0D">
            <w:pPr>
              <w:pStyle w:val="berschrift1"/>
              <w:spacing w:before="0" w:after="250"/>
              <w:rPr>
                <w:lang w:val="de-CH"/>
              </w:rPr>
            </w:pPr>
            <w:bookmarkStart w:id="8" w:name="_Hlk141807816"/>
            <w:r w:rsidRPr="00A30326">
              <w:rPr>
                <w:lang w:val="de-CH"/>
              </w:rPr>
              <w:t>Hausgemachte</w:t>
            </w:r>
            <w:r w:rsidRPr="00A30326">
              <w:rPr>
                <w:lang w:val="de-CH"/>
              </w:rPr>
              <w:br/>
            </w:r>
            <w:r w:rsidR="0014192F" w:rsidRPr="00A30326">
              <w:rPr>
                <w:lang w:val="de-CH"/>
              </w:rPr>
              <w:t>Tartelette</w:t>
            </w:r>
            <w:r w:rsidR="0014192F" w:rsidRPr="00A30326">
              <w:rPr>
                <w:rFonts w:hint="eastAsia"/>
                <w:lang w:val="de-CH"/>
              </w:rPr>
              <w:t>s</w:t>
            </w:r>
          </w:p>
          <w:p w14:paraId="709F72AC" w14:textId="77777777" w:rsidR="004E0E0D" w:rsidRPr="00A30326" w:rsidRDefault="004E0E0D" w:rsidP="004E0E0D">
            <w:pPr>
              <w:rPr>
                <w:lang w:val="de-CH"/>
              </w:rPr>
            </w:pPr>
          </w:p>
          <w:p w14:paraId="2FBDC05D" w14:textId="1367A510" w:rsidR="00F00973" w:rsidRPr="00A30326" w:rsidRDefault="002D3770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Es het solang’s het</w:t>
            </w:r>
          </w:p>
        </w:tc>
        <w:tc>
          <w:tcPr>
            <w:tcW w:w="471" w:type="dxa"/>
          </w:tcPr>
          <w:p w14:paraId="1D896E0E" w14:textId="77777777" w:rsidR="007C1C31" w:rsidRPr="00A30326" w:rsidRDefault="007C1C31" w:rsidP="002E451D">
            <w:pPr>
              <w:rPr>
                <w:lang w:val="de-CH"/>
              </w:rPr>
            </w:pPr>
          </w:p>
        </w:tc>
        <w:tc>
          <w:tcPr>
            <w:tcW w:w="2693" w:type="dxa"/>
            <w:gridSpan w:val="2"/>
          </w:tcPr>
          <w:p w14:paraId="6F5FE33E" w14:textId="1554B35F" w:rsidR="009802B0" w:rsidRPr="00A30326" w:rsidRDefault="00C952A1" w:rsidP="004E0E0D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>Coupe Nesselro</w:t>
            </w:r>
            <w:r w:rsidR="006675E6" w:rsidRPr="00A30326">
              <w:rPr>
                <w:spacing w:val="-4"/>
                <w:lang w:val="de-CH"/>
              </w:rPr>
              <w:t>de</w:t>
            </w:r>
          </w:p>
          <w:p w14:paraId="5505B8F6" w14:textId="77777777" w:rsidR="006075B4" w:rsidRPr="00A30326" w:rsidRDefault="006075B4" w:rsidP="004E0E0D">
            <w:pPr>
              <w:rPr>
                <w:lang w:val="de-CH"/>
              </w:rPr>
            </w:pPr>
          </w:p>
          <w:p w14:paraId="354B0EAE" w14:textId="2B17DE7A" w:rsidR="004E0E0D" w:rsidRPr="00A30326" w:rsidRDefault="000E1C38" w:rsidP="004E0E0D">
            <w:pPr>
              <w:rPr>
                <w:lang w:val="de-CH"/>
              </w:rPr>
            </w:pPr>
            <w:r w:rsidRPr="00A30326">
              <w:rPr>
                <w:lang w:val="de-CH"/>
              </w:rPr>
              <w:t>Vermicelle</w:t>
            </w:r>
            <w:r w:rsidR="00E74737" w:rsidRPr="00A30326">
              <w:rPr>
                <w:lang w:val="de-CH"/>
              </w:rPr>
              <w:t>s</w:t>
            </w:r>
          </w:p>
          <w:p w14:paraId="08AD9AD3" w14:textId="49347674" w:rsidR="00EC62AF" w:rsidRPr="00A30326" w:rsidRDefault="006675E6" w:rsidP="00FD6C5A">
            <w:pPr>
              <w:rPr>
                <w:lang w:val="de-CH"/>
              </w:rPr>
            </w:pPr>
            <w:r w:rsidRPr="00A30326">
              <w:rPr>
                <w:lang w:val="de-CH"/>
              </w:rPr>
              <w:t>Kirschschnaps</w:t>
            </w:r>
          </w:p>
          <w:p w14:paraId="325DF6ED" w14:textId="2F0E275F" w:rsidR="006675E6" w:rsidRPr="00A30326" w:rsidRDefault="006675E6" w:rsidP="00FD6C5A">
            <w:pPr>
              <w:rPr>
                <w:lang w:val="de-CH"/>
              </w:rPr>
            </w:pPr>
            <w:r w:rsidRPr="00A30326">
              <w:rPr>
                <w:lang w:val="de-CH"/>
              </w:rPr>
              <w:t>Meringe</w:t>
            </w:r>
          </w:p>
          <w:p w14:paraId="77C0C3FE" w14:textId="6B9C5AC2" w:rsidR="006675E6" w:rsidRPr="00A30326" w:rsidRDefault="006675E6" w:rsidP="00FD6C5A">
            <w:pPr>
              <w:rPr>
                <w:lang w:val="de-CH"/>
              </w:rPr>
            </w:pPr>
            <w:r w:rsidRPr="00A30326">
              <w:rPr>
                <w:lang w:val="de-CH"/>
              </w:rPr>
              <w:t>Vanilleglace</w:t>
            </w:r>
          </w:p>
          <w:p w14:paraId="47CF15B9" w14:textId="21AF0C80" w:rsidR="006675E6" w:rsidRPr="00355480" w:rsidRDefault="006075B4" w:rsidP="00FD6C5A">
            <w:r w:rsidRPr="00355480">
              <w:t>Karamell</w:t>
            </w:r>
            <w:r w:rsidR="006675E6" w:rsidRPr="00355480">
              <w:t xml:space="preserve"> Maroni</w:t>
            </w:r>
          </w:p>
          <w:p w14:paraId="665EDC6A" w14:textId="07EA2C65" w:rsidR="002C5FA7" w:rsidRPr="00F5597B" w:rsidRDefault="002C5FA7" w:rsidP="00FD6C5A">
            <w:r w:rsidRPr="00F5597B">
              <w:t>Schlagrahm</w:t>
            </w:r>
          </w:p>
          <w:p w14:paraId="0E8EA11C" w14:textId="5ACDCA4E" w:rsidR="009802B0" w:rsidRPr="00F5597B" w:rsidRDefault="009802B0" w:rsidP="00FD6C5A"/>
        </w:tc>
        <w:tc>
          <w:tcPr>
            <w:tcW w:w="709" w:type="dxa"/>
          </w:tcPr>
          <w:p w14:paraId="10C77289" w14:textId="77777777" w:rsidR="007C1C31" w:rsidRPr="00F5597B" w:rsidRDefault="007C1C31" w:rsidP="002E451D"/>
        </w:tc>
        <w:tc>
          <w:tcPr>
            <w:tcW w:w="2410" w:type="dxa"/>
            <w:gridSpan w:val="2"/>
          </w:tcPr>
          <w:p w14:paraId="5A0D2D29" w14:textId="65A49418" w:rsidR="006A496B" w:rsidRPr="00F5597B" w:rsidRDefault="002703CF" w:rsidP="004E0E0D">
            <w:pPr>
              <w:pStyle w:val="berschrift1"/>
              <w:spacing w:before="0"/>
            </w:pPr>
            <w:r w:rsidRPr="00F5597B">
              <w:t>Vanilleglac</w:t>
            </w:r>
            <w:r w:rsidR="00BB6E0F" w:rsidRPr="00F5597B">
              <w:t>e</w:t>
            </w:r>
          </w:p>
          <w:p w14:paraId="1D1956E6" w14:textId="77777777" w:rsidR="004E0E0D" w:rsidRPr="00F5597B" w:rsidRDefault="004E0E0D" w:rsidP="004E0E0D"/>
          <w:p w14:paraId="6BF9CD0A" w14:textId="468A6359" w:rsidR="00087455" w:rsidRPr="00F5597B" w:rsidRDefault="006A496B" w:rsidP="002E451D">
            <w:r w:rsidRPr="00F5597B">
              <w:t>W</w:t>
            </w:r>
            <w:r w:rsidR="00087455" w:rsidRPr="00F5597B">
              <w:t xml:space="preserve">arme </w:t>
            </w:r>
            <w:r w:rsidR="007073B0" w:rsidRPr="00F5597B">
              <w:t>Schoggi Sauce</w:t>
            </w:r>
          </w:p>
          <w:p w14:paraId="605F4007" w14:textId="0AC15983" w:rsidR="00087455" w:rsidRPr="00F5597B" w:rsidRDefault="000A3819" w:rsidP="002E451D">
            <w:r w:rsidRPr="00F5597B">
              <w:t>Schlagrahm</w:t>
            </w:r>
          </w:p>
        </w:tc>
      </w:tr>
      <w:tr w:rsidR="007C1C31" w:rsidRPr="00F5597B" w14:paraId="6C0C6C45" w14:textId="77777777" w:rsidTr="00062100"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40BEFC73" w14:textId="281E9BD8" w:rsidR="007C1C31" w:rsidRPr="00F5597B" w:rsidRDefault="003117CF" w:rsidP="002E451D">
            <w:pPr>
              <w:rPr>
                <w:sz w:val="32"/>
                <w:szCs w:val="32"/>
              </w:rPr>
            </w:pPr>
            <w:bookmarkStart w:id="9" w:name="_Hlk146292299"/>
            <w:r w:rsidRPr="00F5597B"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394D7F71" wp14:editId="2AAD7346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76200</wp:posOffset>
                  </wp:positionV>
                  <wp:extent cx="132715" cy="132715"/>
                  <wp:effectExtent l="0" t="0" r="635" b="635"/>
                  <wp:wrapNone/>
                  <wp:docPr id="1693596915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79E798D9" w14:textId="6F750BAD" w:rsidR="007C1C31" w:rsidRPr="00F5597B" w:rsidRDefault="005F2802" w:rsidP="002E451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641FB0" w:rsidRPr="00F5597B">
              <w:rPr>
                <w:b/>
                <w:bCs/>
              </w:rPr>
              <w:t>.</w:t>
            </w:r>
            <w:r w:rsidR="007C1C31" w:rsidRPr="00F5597B">
              <w:rPr>
                <w:b/>
                <w:bCs/>
              </w:rPr>
              <w:t>50</w:t>
            </w:r>
          </w:p>
        </w:tc>
        <w:tc>
          <w:tcPr>
            <w:tcW w:w="471" w:type="dxa"/>
            <w:vAlign w:val="bottom"/>
          </w:tcPr>
          <w:p w14:paraId="44DFAB34" w14:textId="77777777" w:rsidR="007C1C31" w:rsidRPr="00F5597B" w:rsidRDefault="007C1C31" w:rsidP="002E451D">
            <w:pPr>
              <w:jc w:val="right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1509" w:type="dxa"/>
            <w:tcBorders>
              <w:bottom w:val="single" w:sz="8" w:space="0" w:color="auto"/>
            </w:tcBorders>
            <w:vAlign w:val="bottom"/>
          </w:tcPr>
          <w:p w14:paraId="53B7B2CC" w14:textId="78762B51" w:rsidR="007C1C31" w:rsidRPr="00F5597B" w:rsidRDefault="003117CF" w:rsidP="002E451D">
            <w:r w:rsidRPr="00F5597B">
              <w:rPr>
                <w:noProof/>
              </w:rPr>
              <w:drawing>
                <wp:anchor distT="0" distB="0" distL="114300" distR="114300" simplePos="0" relativeHeight="251658262" behindDoc="0" locked="0" layoutInCell="1" allowOverlap="1" wp14:anchorId="6868B06B" wp14:editId="1344EB9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99060</wp:posOffset>
                  </wp:positionV>
                  <wp:extent cx="132715" cy="132715"/>
                  <wp:effectExtent l="0" t="0" r="635" b="635"/>
                  <wp:wrapNone/>
                  <wp:docPr id="2116183021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84" w:type="dxa"/>
            <w:tcBorders>
              <w:bottom w:val="single" w:sz="8" w:space="0" w:color="auto"/>
            </w:tcBorders>
            <w:vAlign w:val="bottom"/>
          </w:tcPr>
          <w:p w14:paraId="49530BD5" w14:textId="0133057B" w:rsidR="007C1C31" w:rsidRPr="00F5597B" w:rsidRDefault="00B61578" w:rsidP="002E451D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1</w:t>
            </w:r>
            <w:r w:rsidR="002C5FA7" w:rsidRPr="00F5597B">
              <w:rPr>
                <w:b/>
                <w:bCs/>
              </w:rPr>
              <w:t>4</w:t>
            </w:r>
            <w:r w:rsidR="007C1C31" w:rsidRPr="00F5597B">
              <w:rPr>
                <w:b/>
              </w:rPr>
              <w:t>.50</w:t>
            </w:r>
          </w:p>
        </w:tc>
        <w:tc>
          <w:tcPr>
            <w:tcW w:w="709" w:type="dxa"/>
            <w:vAlign w:val="bottom"/>
          </w:tcPr>
          <w:p w14:paraId="11F9CE69" w14:textId="77777777" w:rsidR="007C1C31" w:rsidRPr="00F5597B" w:rsidRDefault="007C1C31" w:rsidP="002E451D">
            <w:pPr>
              <w:jc w:val="right"/>
              <w:rPr>
                <w:b/>
              </w:rPr>
            </w:pPr>
          </w:p>
        </w:tc>
        <w:tc>
          <w:tcPr>
            <w:tcW w:w="1319" w:type="dxa"/>
            <w:tcBorders>
              <w:bottom w:val="single" w:sz="8" w:space="0" w:color="auto"/>
            </w:tcBorders>
            <w:vAlign w:val="bottom"/>
          </w:tcPr>
          <w:p w14:paraId="3770586E" w14:textId="03891BDC" w:rsidR="007C1C31" w:rsidRPr="00F5597B" w:rsidRDefault="00A600C2" w:rsidP="002E451D">
            <w:r w:rsidRPr="00F5597B">
              <w:rPr>
                <w:noProof/>
              </w:rPr>
              <w:drawing>
                <wp:anchor distT="0" distB="0" distL="114300" distR="114300" simplePos="0" relativeHeight="251658274" behindDoc="0" locked="0" layoutInCell="1" allowOverlap="1" wp14:anchorId="2C733BF4" wp14:editId="5EAA5D76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-2540</wp:posOffset>
                  </wp:positionV>
                  <wp:extent cx="132715" cy="132715"/>
                  <wp:effectExtent l="0" t="0" r="635" b="635"/>
                  <wp:wrapNone/>
                  <wp:docPr id="768710854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5597B">
              <w:rPr>
                <w:noProof/>
              </w:rPr>
              <w:drawing>
                <wp:inline distT="0" distB="0" distL="0" distR="0" wp14:anchorId="521CFB88" wp14:editId="7AEE8CCE">
                  <wp:extent cx="132715" cy="132715"/>
                  <wp:effectExtent l="0" t="0" r="635" b="635"/>
                  <wp:docPr id="1323061800" name="Picture 1323061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1" w:type="dxa"/>
            <w:tcBorders>
              <w:bottom w:val="single" w:sz="8" w:space="0" w:color="auto"/>
            </w:tcBorders>
            <w:vAlign w:val="bottom"/>
          </w:tcPr>
          <w:p w14:paraId="6BFD35F8" w14:textId="528091CD" w:rsidR="007C1C31" w:rsidRPr="00F5597B" w:rsidRDefault="00FA5E71" w:rsidP="002E451D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B55D8D" w:rsidRPr="00F5597B">
              <w:rPr>
                <w:b/>
                <w:bCs/>
              </w:rPr>
              <w:t>2</w:t>
            </w:r>
            <w:r w:rsidRPr="00F5597B">
              <w:rPr>
                <w:b/>
                <w:bCs/>
              </w:rPr>
              <w:t>.50</w:t>
            </w:r>
          </w:p>
        </w:tc>
      </w:tr>
      <w:bookmarkEnd w:id="8"/>
      <w:bookmarkEnd w:id="9"/>
    </w:tbl>
    <w:p w14:paraId="68885E50" w14:textId="1E101052" w:rsidR="00F002E1" w:rsidRPr="00F5597B" w:rsidRDefault="00F002E1" w:rsidP="002E451D">
      <w:pPr>
        <w:rPr>
          <w:sz w:val="32"/>
          <w:szCs w:val="32"/>
        </w:rPr>
      </w:pPr>
    </w:p>
    <w:tbl>
      <w:tblPr>
        <w:tblStyle w:val="TabelleohneRahmen"/>
        <w:tblW w:w="8992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245"/>
        <w:gridCol w:w="1247"/>
        <w:gridCol w:w="425"/>
        <w:gridCol w:w="2693"/>
        <w:gridCol w:w="359"/>
        <w:gridCol w:w="376"/>
        <w:gridCol w:w="831"/>
        <w:gridCol w:w="645"/>
        <w:gridCol w:w="908"/>
        <w:gridCol w:w="167"/>
        <w:gridCol w:w="36"/>
      </w:tblGrid>
      <w:tr w:rsidR="001D6326" w:rsidRPr="00FF1125" w14:paraId="1D3C984D" w14:textId="4D0E6C9D" w:rsidTr="00B3020A">
        <w:trPr>
          <w:trHeight w:val="1780"/>
        </w:trPr>
        <w:tc>
          <w:tcPr>
            <w:tcW w:w="60" w:type="dxa"/>
            <w:vMerge w:val="restart"/>
          </w:tcPr>
          <w:p w14:paraId="50C5A697" w14:textId="48C61895" w:rsidR="001D6326" w:rsidRPr="00F5597B" w:rsidRDefault="001D6326" w:rsidP="002E451D">
            <w:pPr>
              <w:rPr>
                <w:highlight w:val="yellow"/>
              </w:rPr>
            </w:pPr>
          </w:p>
        </w:tc>
        <w:tc>
          <w:tcPr>
            <w:tcW w:w="2492" w:type="dxa"/>
            <w:gridSpan w:val="2"/>
          </w:tcPr>
          <w:p w14:paraId="045608F3" w14:textId="1F1FFA95" w:rsidR="005B17D9" w:rsidRPr="00F5597B" w:rsidRDefault="005B17D9" w:rsidP="00D77CFE">
            <w:pPr>
              <w:keepNext/>
              <w:keepLines/>
              <w:spacing w:line="192" w:lineRule="auto"/>
              <w:contextualSpacing/>
              <w:outlineLvl w:val="0"/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</w:pPr>
            <w:r w:rsidRPr="00F5597B"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  <w:t>U</w:t>
            </w:r>
            <w:r w:rsidR="0036728B" w:rsidRPr="00F5597B"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  <w:t>n dernie</w:t>
            </w:r>
            <w:r w:rsidRPr="00F5597B"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  <w:t xml:space="preserve">r </w:t>
            </w:r>
          </w:p>
          <w:p w14:paraId="532AE4DC" w14:textId="5EB43946" w:rsidR="00B3020A" w:rsidRPr="00F5597B" w:rsidRDefault="00B3020A" w:rsidP="00B3020A">
            <w:pPr>
              <w:keepNext/>
              <w:keepLines/>
              <w:spacing w:line="192" w:lineRule="auto"/>
              <w:contextualSpacing/>
              <w:outlineLvl w:val="0"/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</w:pPr>
            <w:r w:rsidRPr="00F5597B"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  <w:t>V</w:t>
            </w:r>
            <w:r w:rsidR="005B17D9" w:rsidRPr="00F5597B">
              <w:rPr>
                <w:rFonts w:asciiTheme="majorHAnsi" w:eastAsiaTheme="majorEastAsia" w:hAnsiTheme="majorHAnsi" w:cstheme="majorBidi"/>
                <w:bCs/>
                <w:sz w:val="32"/>
                <w:szCs w:val="28"/>
              </w:rPr>
              <w:t>erre</w:t>
            </w:r>
          </w:p>
          <w:p w14:paraId="5EA64FF9" w14:textId="77777777" w:rsidR="00B3020A" w:rsidRPr="00F5597B" w:rsidRDefault="00B3020A" w:rsidP="00B3020A">
            <w:pPr>
              <w:keepNext/>
              <w:keepLines/>
              <w:spacing w:line="192" w:lineRule="auto"/>
              <w:contextualSpacing/>
              <w:outlineLvl w:val="0"/>
              <w:rPr>
                <w:rFonts w:asciiTheme="majorHAnsi" w:eastAsiaTheme="majorEastAsia" w:hAnsiTheme="majorHAnsi" w:cstheme="majorBidi"/>
                <w:bCs/>
              </w:rPr>
            </w:pPr>
          </w:p>
          <w:p w14:paraId="4D243CB1" w14:textId="77777777" w:rsidR="00381F08" w:rsidRPr="00F5597B" w:rsidRDefault="00381F08" w:rsidP="00B3020A">
            <w:pPr>
              <w:keepNext/>
              <w:keepLines/>
              <w:spacing w:line="192" w:lineRule="auto"/>
              <w:contextualSpacing/>
              <w:outlineLvl w:val="0"/>
              <w:rPr>
                <w:rFonts w:asciiTheme="majorHAnsi" w:eastAsiaTheme="majorEastAsia" w:hAnsiTheme="majorHAnsi" w:cstheme="majorBidi"/>
                <w:bCs/>
              </w:rPr>
            </w:pPr>
          </w:p>
          <w:p w14:paraId="1D734F6F" w14:textId="0CC9FBB8" w:rsidR="00D77CFE" w:rsidRPr="00F5597B" w:rsidRDefault="00D77CFE" w:rsidP="005F1EB5">
            <w:pPr>
              <w:rPr>
                <w:color w:val="000000" w:themeColor="text1"/>
              </w:rPr>
            </w:pPr>
            <w:r w:rsidRPr="00F5597B">
              <w:rPr>
                <w:color w:val="000000" w:themeColor="text1"/>
              </w:rPr>
              <w:t>Espresso</w:t>
            </w:r>
            <w:r w:rsidR="005A481C" w:rsidRPr="00F5597B">
              <w:rPr>
                <w:color w:val="000000" w:themeColor="text1"/>
              </w:rPr>
              <w:t xml:space="preserve"> </w:t>
            </w:r>
            <w:r w:rsidRPr="00F5597B">
              <w:rPr>
                <w:color w:val="000000" w:themeColor="text1"/>
              </w:rPr>
              <w:t>Martini</w:t>
            </w:r>
          </w:p>
          <w:p w14:paraId="58917A00" w14:textId="7E035104" w:rsidR="00FE2524" w:rsidRPr="00F5597B" w:rsidRDefault="00FE2524" w:rsidP="005F1EB5">
            <w:pPr>
              <w:rPr>
                <w:color w:val="000000" w:themeColor="text1"/>
              </w:rPr>
            </w:pPr>
            <w:r w:rsidRPr="00F5597B">
              <w:rPr>
                <w:color w:val="000000" w:themeColor="text1"/>
              </w:rPr>
              <w:t>Amaretto S</w:t>
            </w:r>
            <w:r w:rsidR="00052158" w:rsidRPr="00F5597B">
              <w:rPr>
                <w:color w:val="000000" w:themeColor="text1"/>
              </w:rPr>
              <w:t>o</w:t>
            </w:r>
            <w:r w:rsidRPr="00F5597B">
              <w:rPr>
                <w:color w:val="000000" w:themeColor="text1"/>
              </w:rPr>
              <w:t>ur</w:t>
            </w:r>
          </w:p>
          <w:p w14:paraId="6A8DBE66" w14:textId="01047A51" w:rsidR="00D77CFE" w:rsidRPr="00F5597B" w:rsidRDefault="00E407DF" w:rsidP="005F1EB5">
            <w:pPr>
              <w:rPr>
                <w:color w:val="000000" w:themeColor="text1"/>
              </w:rPr>
            </w:pPr>
            <w:r w:rsidRPr="00F5597B">
              <w:rPr>
                <w:color w:val="000000" w:themeColor="text1"/>
              </w:rPr>
              <w:t>Arma</w:t>
            </w:r>
            <w:r w:rsidR="000F3A04" w:rsidRPr="00F5597B">
              <w:rPr>
                <w:color w:val="000000" w:themeColor="text1"/>
              </w:rPr>
              <w:t>g</w:t>
            </w:r>
            <w:r w:rsidRPr="00F5597B">
              <w:rPr>
                <w:color w:val="000000" w:themeColor="text1"/>
              </w:rPr>
              <w:t>n</w:t>
            </w:r>
            <w:r w:rsidR="000F3A04" w:rsidRPr="00F5597B">
              <w:rPr>
                <w:color w:val="000000" w:themeColor="text1"/>
              </w:rPr>
              <w:t>a</w:t>
            </w:r>
            <w:r w:rsidRPr="00F5597B">
              <w:rPr>
                <w:color w:val="000000" w:themeColor="text1"/>
              </w:rPr>
              <w:t>c</w:t>
            </w:r>
            <w:r w:rsidR="000F3A04" w:rsidRPr="00F5597B">
              <w:rPr>
                <w:color w:val="000000" w:themeColor="text1"/>
              </w:rPr>
              <w:t xml:space="preserve"> </w:t>
            </w:r>
            <w:r w:rsidR="004B5466" w:rsidRPr="00F5597B">
              <w:rPr>
                <w:color w:val="000000" w:themeColor="text1"/>
              </w:rPr>
              <w:t>8 yr.</w:t>
            </w:r>
          </w:p>
          <w:p w14:paraId="5ED3C732" w14:textId="2D273D6A" w:rsidR="00E407DF" w:rsidRPr="00F5597B" w:rsidRDefault="00BE39C5" w:rsidP="005F1EB5">
            <w:pPr>
              <w:rPr>
                <w:color w:val="000000" w:themeColor="text1"/>
              </w:rPr>
            </w:pPr>
            <w:r w:rsidRPr="00F5597B">
              <w:rPr>
                <w:color w:val="000000" w:themeColor="text1"/>
              </w:rPr>
              <w:t>Pla</w:t>
            </w:r>
            <w:r w:rsidR="008F2560" w:rsidRPr="00F5597B">
              <w:rPr>
                <w:color w:val="000000" w:themeColor="text1"/>
              </w:rPr>
              <w:t>n</w:t>
            </w:r>
            <w:r w:rsidRPr="00F5597B">
              <w:rPr>
                <w:color w:val="000000" w:themeColor="text1"/>
              </w:rPr>
              <w:t>tation Rum</w:t>
            </w:r>
            <w:r w:rsidR="002D6078" w:rsidRPr="00F5597B">
              <w:rPr>
                <w:color w:val="000000" w:themeColor="text1"/>
              </w:rPr>
              <w:t xml:space="preserve"> X.O</w:t>
            </w:r>
            <w:r w:rsidR="008F2560" w:rsidRPr="00F5597B">
              <w:rPr>
                <w:color w:val="000000" w:themeColor="text1"/>
              </w:rPr>
              <w:t>.</w:t>
            </w:r>
            <w:r w:rsidR="003F362B" w:rsidRPr="00F5597B">
              <w:rPr>
                <w:color w:val="000000" w:themeColor="text1"/>
              </w:rPr>
              <w:t xml:space="preserve"> </w:t>
            </w:r>
            <w:r w:rsidR="00B97BE5" w:rsidRPr="00F5597B">
              <w:rPr>
                <w:color w:val="000000" w:themeColor="text1"/>
              </w:rPr>
              <w:t>1</w:t>
            </w:r>
            <w:r w:rsidR="008F2560" w:rsidRPr="00F5597B">
              <w:rPr>
                <w:color w:val="000000" w:themeColor="text1"/>
              </w:rPr>
              <w:t xml:space="preserve">5 </w:t>
            </w:r>
            <w:r w:rsidR="00B97BE5" w:rsidRPr="00F5597B">
              <w:rPr>
                <w:color w:val="000000" w:themeColor="text1"/>
              </w:rPr>
              <w:t>yr.</w:t>
            </w:r>
          </w:p>
          <w:p w14:paraId="76DCFBE7" w14:textId="672C93ED" w:rsidR="00BE39C5" w:rsidRPr="00A30326" w:rsidRDefault="00312729" w:rsidP="005F1EB5">
            <w:pPr>
              <w:rPr>
                <w:color w:val="000000" w:themeColor="text1"/>
                <w:lang w:val="de-CH"/>
              </w:rPr>
            </w:pPr>
            <w:r w:rsidRPr="00A30326">
              <w:rPr>
                <w:color w:val="000000" w:themeColor="text1"/>
                <w:lang w:val="de-CH"/>
              </w:rPr>
              <w:t xml:space="preserve">Lagavullin, </w:t>
            </w:r>
            <w:r w:rsidR="00A45383" w:rsidRPr="00A30326">
              <w:rPr>
                <w:color w:val="000000" w:themeColor="text1"/>
                <w:lang w:val="de-CH"/>
              </w:rPr>
              <w:t>s</w:t>
            </w:r>
            <w:r w:rsidRPr="00A30326">
              <w:rPr>
                <w:color w:val="000000" w:themeColor="text1"/>
                <w:lang w:val="de-CH"/>
              </w:rPr>
              <w:t xml:space="preserve">ingel </w:t>
            </w:r>
            <w:r w:rsidR="00A45383" w:rsidRPr="00A30326">
              <w:rPr>
                <w:color w:val="000000" w:themeColor="text1"/>
                <w:lang w:val="de-CH"/>
              </w:rPr>
              <w:t>malt</w:t>
            </w:r>
            <w:r w:rsidRPr="00A30326">
              <w:rPr>
                <w:color w:val="000000" w:themeColor="text1"/>
                <w:lang w:val="de-CH"/>
              </w:rPr>
              <w:t xml:space="preserve"> 16 </w:t>
            </w:r>
            <w:r w:rsidR="00B97BE5" w:rsidRPr="00A30326">
              <w:rPr>
                <w:color w:val="000000" w:themeColor="text1"/>
                <w:lang w:val="de-CH"/>
              </w:rPr>
              <w:t>yr.</w:t>
            </w:r>
          </w:p>
          <w:p w14:paraId="04712203" w14:textId="42B47B73" w:rsidR="004E45E7" w:rsidRPr="00A30326" w:rsidRDefault="004E45E7" w:rsidP="005F1EB5">
            <w:pPr>
              <w:rPr>
                <w:color w:val="000000" w:themeColor="text1"/>
                <w:lang w:val="de-CH"/>
              </w:rPr>
            </w:pPr>
            <w:r w:rsidRPr="00A30326">
              <w:rPr>
                <w:color w:val="000000" w:themeColor="text1"/>
                <w:lang w:val="de-CH"/>
              </w:rPr>
              <w:t>Yuzu</w:t>
            </w:r>
            <w:r w:rsidR="00002398" w:rsidRPr="00A30326">
              <w:rPr>
                <w:color w:val="000000" w:themeColor="text1"/>
                <w:lang w:val="de-CH"/>
              </w:rPr>
              <w:t xml:space="preserve"> Kiyoko</w:t>
            </w:r>
            <w:r w:rsidR="00B17618" w:rsidRPr="00A30326">
              <w:rPr>
                <w:color w:val="000000" w:themeColor="text1"/>
                <w:lang w:val="de-CH"/>
              </w:rPr>
              <w:t xml:space="preserve"> Li</w:t>
            </w:r>
            <w:r w:rsidR="005C6BF1" w:rsidRPr="00A30326">
              <w:rPr>
                <w:color w:val="000000" w:themeColor="text1"/>
                <w:lang w:val="de-CH"/>
              </w:rPr>
              <w:t>kör</w:t>
            </w:r>
          </w:p>
          <w:p w14:paraId="445DB42D" w14:textId="5AE6DAB1" w:rsidR="00F737C2" w:rsidRPr="00F5597B" w:rsidRDefault="00F737C2" w:rsidP="005F1EB5">
            <w:pPr>
              <w:rPr>
                <w:color w:val="000000" w:themeColor="text1"/>
              </w:rPr>
            </w:pPr>
            <w:r w:rsidRPr="00F5597B">
              <w:rPr>
                <w:color w:val="000000" w:themeColor="text1"/>
              </w:rPr>
              <w:t xml:space="preserve">Quitten </w:t>
            </w:r>
            <w:r w:rsidR="00A45383" w:rsidRPr="00F5597B">
              <w:rPr>
                <w:color w:val="000000" w:themeColor="text1"/>
              </w:rPr>
              <w:t>Edelbrand</w:t>
            </w:r>
          </w:p>
          <w:p w14:paraId="4EAC9E4F" w14:textId="7B9CCDAE" w:rsidR="00F737C2" w:rsidRPr="00F5597B" w:rsidRDefault="00F737C2" w:rsidP="005F1EB5">
            <w:pPr>
              <w:rPr>
                <w:highlight w:val="yellow"/>
              </w:rPr>
            </w:pPr>
            <w:r w:rsidRPr="00F5597B">
              <w:rPr>
                <w:color w:val="000000" w:themeColor="text1"/>
              </w:rPr>
              <w:t>Grappa</w:t>
            </w:r>
          </w:p>
        </w:tc>
        <w:tc>
          <w:tcPr>
            <w:tcW w:w="425" w:type="dxa"/>
            <w:vMerge w:val="restart"/>
          </w:tcPr>
          <w:p w14:paraId="6ED9A76F" w14:textId="77101D06" w:rsidR="001D0082" w:rsidRPr="00F5597B" w:rsidRDefault="001D0082" w:rsidP="002E451D"/>
        </w:tc>
        <w:tc>
          <w:tcPr>
            <w:tcW w:w="2693" w:type="dxa"/>
          </w:tcPr>
          <w:p w14:paraId="4994D595" w14:textId="22B01E37" w:rsidR="001D6326" w:rsidRPr="00A30326" w:rsidRDefault="001D6326" w:rsidP="002E451D">
            <w:pPr>
              <w:pStyle w:val="berschrift1"/>
              <w:spacing w:before="0" w:after="0"/>
              <w:rPr>
                <w:lang w:val="de-CH"/>
              </w:rPr>
            </w:pPr>
            <w:r w:rsidRPr="00A30326">
              <w:rPr>
                <w:lang w:val="de-CH"/>
              </w:rPr>
              <w:t>Affogato</w:t>
            </w:r>
          </w:p>
          <w:p w14:paraId="67EB9929" w14:textId="77777777" w:rsidR="006A496B" w:rsidRPr="00A30326" w:rsidRDefault="006A496B" w:rsidP="002E451D">
            <w:pPr>
              <w:rPr>
                <w:lang w:val="de-CH"/>
              </w:rPr>
            </w:pPr>
          </w:p>
          <w:p w14:paraId="723770E3" w14:textId="77777777" w:rsidR="00B3020A" w:rsidRPr="00A30326" w:rsidRDefault="00B3020A" w:rsidP="002E451D">
            <w:pPr>
              <w:rPr>
                <w:lang w:val="de-CH"/>
              </w:rPr>
            </w:pPr>
          </w:p>
          <w:p w14:paraId="39950F43" w14:textId="77777777" w:rsidR="00381F08" w:rsidRPr="00A30326" w:rsidRDefault="00381F08" w:rsidP="002E451D">
            <w:pPr>
              <w:rPr>
                <w:lang w:val="de-CH"/>
              </w:rPr>
            </w:pPr>
          </w:p>
          <w:p w14:paraId="09AEE00C" w14:textId="6DC99613" w:rsidR="00FC3770" w:rsidRPr="00A30326" w:rsidRDefault="001D6326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Vanille Glac</w:t>
            </w:r>
            <w:r w:rsidR="00BB6E0F" w:rsidRPr="00A30326">
              <w:rPr>
                <w:lang w:val="de-CH"/>
              </w:rPr>
              <w:t>e</w:t>
            </w:r>
            <w:r w:rsidRPr="00A30326">
              <w:rPr>
                <w:lang w:val="de-CH"/>
              </w:rPr>
              <w:br/>
              <w:t>mit Espresso</w:t>
            </w:r>
          </w:p>
          <w:p w14:paraId="6ED50E66" w14:textId="0AE1114F" w:rsidR="00560E28" w:rsidRPr="00A30326" w:rsidRDefault="00FC3770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br/>
              <w:t xml:space="preserve">mit </w:t>
            </w:r>
            <w:r w:rsidR="00D2507F" w:rsidRPr="00A30326">
              <w:rPr>
                <w:lang w:val="de-CH"/>
              </w:rPr>
              <w:t>Fran</w:t>
            </w:r>
            <w:r w:rsidR="00BC5A50" w:rsidRPr="00A30326">
              <w:rPr>
                <w:lang w:val="de-CH"/>
              </w:rPr>
              <w:t>g</w:t>
            </w:r>
            <w:r w:rsidR="00D2507F" w:rsidRPr="00A30326">
              <w:rPr>
                <w:lang w:val="de-CH"/>
              </w:rPr>
              <w:t>eli</w:t>
            </w:r>
            <w:r w:rsidR="003B2F28" w:rsidRPr="00A30326">
              <w:rPr>
                <w:lang w:val="de-CH"/>
              </w:rPr>
              <w:t>co</w:t>
            </w:r>
            <w:r w:rsidR="002544FA" w:rsidRPr="00A30326">
              <w:rPr>
                <w:lang w:val="de-CH"/>
              </w:rPr>
              <w:t xml:space="preserve"> oder</w:t>
            </w:r>
          </w:p>
          <w:p w14:paraId="17BABD6F" w14:textId="23F63214" w:rsidR="00FC3770" w:rsidRPr="00F5597B" w:rsidRDefault="00560E28" w:rsidP="002E451D">
            <w:r w:rsidRPr="00F5597B">
              <w:t>Ba</w:t>
            </w:r>
            <w:r w:rsidR="0043104B" w:rsidRPr="00F5597B">
              <w:t>i</w:t>
            </w:r>
            <w:r w:rsidR="00C93CCA" w:rsidRPr="00F5597B">
              <w:t>le</w:t>
            </w:r>
            <w:r w:rsidR="0043104B" w:rsidRPr="00F5597B">
              <w:t>y</w:t>
            </w:r>
            <w:r w:rsidR="00C93CCA" w:rsidRPr="00F5597B">
              <w:t>s</w:t>
            </w:r>
            <w:r w:rsidR="00FC3770" w:rsidRPr="00F5597B">
              <w:rPr>
                <w:b/>
              </w:rPr>
              <w:t xml:space="preserve"> </w:t>
            </w:r>
            <w:r w:rsidR="009E0F7C" w:rsidRPr="00F5597B">
              <w:rPr>
                <w:b/>
              </w:rPr>
              <w:t xml:space="preserve">                                     </w:t>
            </w:r>
            <w:r w:rsidR="00FC3770" w:rsidRPr="00F5597B">
              <w:rPr>
                <w:b/>
              </w:rPr>
              <w:t>+4.50</w:t>
            </w:r>
          </w:p>
          <w:p w14:paraId="22DF595C" w14:textId="3BE8B425" w:rsidR="001D0082" w:rsidRPr="00F5597B" w:rsidRDefault="001D0082" w:rsidP="002E451D"/>
        </w:tc>
        <w:tc>
          <w:tcPr>
            <w:tcW w:w="735" w:type="dxa"/>
            <w:gridSpan w:val="2"/>
            <w:vMerge w:val="restart"/>
          </w:tcPr>
          <w:p w14:paraId="3B645A1C" w14:textId="27E8265C" w:rsidR="001D6326" w:rsidRPr="00F5597B" w:rsidRDefault="001D6326" w:rsidP="002E451D"/>
          <w:p w14:paraId="6D73D797" w14:textId="041363A0" w:rsidR="001D6326" w:rsidRPr="00F5597B" w:rsidRDefault="001D6326" w:rsidP="002E451D"/>
        </w:tc>
        <w:tc>
          <w:tcPr>
            <w:tcW w:w="2587" w:type="dxa"/>
            <w:gridSpan w:val="5"/>
          </w:tcPr>
          <w:p w14:paraId="6F22A479" w14:textId="77777777" w:rsidR="001D6326" w:rsidRPr="00A30326" w:rsidRDefault="001D6326" w:rsidP="002E451D">
            <w:pPr>
              <w:pStyle w:val="berschrift1"/>
              <w:spacing w:before="0" w:after="0"/>
              <w:rPr>
                <w:lang w:val="de-CH"/>
              </w:rPr>
            </w:pPr>
            <w:r w:rsidRPr="00A30326">
              <w:rPr>
                <w:lang w:val="de-CH"/>
              </w:rPr>
              <w:t>Käseauswahl</w:t>
            </w:r>
          </w:p>
          <w:p w14:paraId="1F0CBA48" w14:textId="77777777" w:rsidR="001D6326" w:rsidRPr="00A30326" w:rsidRDefault="001D6326" w:rsidP="002E451D">
            <w:pPr>
              <w:rPr>
                <w:rStyle w:val="8Pt"/>
                <w:lang w:val="de-CH"/>
              </w:rPr>
            </w:pPr>
            <w:r w:rsidRPr="00A30326">
              <w:rPr>
                <w:rStyle w:val="8Pt"/>
                <w:lang w:val="de-CH"/>
              </w:rPr>
              <w:t>(von der Chäshütte)</w:t>
            </w:r>
          </w:p>
          <w:p w14:paraId="46532D9A" w14:textId="77777777" w:rsidR="001D6326" w:rsidRPr="00A30326" w:rsidRDefault="001D6326" w:rsidP="002E451D">
            <w:pPr>
              <w:rPr>
                <w:lang w:val="de-CH"/>
              </w:rPr>
            </w:pPr>
          </w:p>
          <w:p w14:paraId="62A1DBC1" w14:textId="77777777" w:rsidR="00564752" w:rsidRPr="00A30326" w:rsidRDefault="00564752" w:rsidP="002E451D">
            <w:pPr>
              <w:rPr>
                <w:lang w:val="de-CH"/>
              </w:rPr>
            </w:pPr>
          </w:p>
          <w:p w14:paraId="000957CC" w14:textId="4A06C3AF" w:rsidR="001D6326" w:rsidRPr="00A30326" w:rsidRDefault="001D6326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Hausgemachtes</w:t>
            </w:r>
          </w:p>
          <w:p w14:paraId="3D699FCC" w14:textId="5A5D021C" w:rsidR="001D6326" w:rsidRPr="00A30326" w:rsidRDefault="001D6326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Früchtebrot</w:t>
            </w:r>
          </w:p>
        </w:tc>
      </w:tr>
      <w:tr w:rsidR="00614402" w:rsidRPr="00F5597B" w14:paraId="778E9489" w14:textId="4F2AE1BB" w:rsidTr="00DB4F81">
        <w:trPr>
          <w:gridAfter w:val="1"/>
          <w:wAfter w:w="36" w:type="dxa"/>
          <w:trHeight w:val="20"/>
        </w:trPr>
        <w:tc>
          <w:tcPr>
            <w:tcW w:w="60" w:type="dxa"/>
            <w:vMerge/>
          </w:tcPr>
          <w:p w14:paraId="3C2E9BDF" w14:textId="77777777" w:rsidR="00614402" w:rsidRPr="00A30326" w:rsidRDefault="00614402" w:rsidP="002E451D">
            <w:pPr>
              <w:rPr>
                <w:lang w:val="de-CH"/>
              </w:rPr>
            </w:pPr>
          </w:p>
        </w:tc>
        <w:tc>
          <w:tcPr>
            <w:tcW w:w="2492" w:type="dxa"/>
            <w:gridSpan w:val="2"/>
            <w:tcBorders>
              <w:bottom w:val="single" w:sz="8" w:space="0" w:color="auto"/>
            </w:tcBorders>
            <w:vAlign w:val="bottom"/>
          </w:tcPr>
          <w:p w14:paraId="631E890F" w14:textId="0E24D74B" w:rsidR="00614402" w:rsidRPr="00A30326" w:rsidRDefault="00614402" w:rsidP="00923EF6">
            <w:pPr>
              <w:pStyle w:val="berschrift1"/>
              <w:spacing w:before="0" w:after="0"/>
              <w:rPr>
                <w:rFonts w:asciiTheme="minorHAnsi" w:hAnsiTheme="minorHAnsi"/>
                <w:b/>
                <w:sz w:val="19"/>
                <w:szCs w:val="19"/>
                <w:lang w:val="de-CH"/>
              </w:rPr>
            </w:pPr>
          </w:p>
        </w:tc>
        <w:tc>
          <w:tcPr>
            <w:tcW w:w="425" w:type="dxa"/>
            <w:vMerge/>
          </w:tcPr>
          <w:p w14:paraId="257CF67E" w14:textId="77777777" w:rsidR="00614402" w:rsidRPr="00A30326" w:rsidRDefault="00614402" w:rsidP="002E451D">
            <w:pPr>
              <w:rPr>
                <w:lang w:val="de-CH"/>
              </w:rPr>
            </w:pPr>
          </w:p>
        </w:tc>
        <w:tc>
          <w:tcPr>
            <w:tcW w:w="2693" w:type="dxa"/>
            <w:tcBorders>
              <w:bottom w:val="single" w:sz="8" w:space="0" w:color="auto"/>
            </w:tcBorders>
            <w:vAlign w:val="bottom"/>
          </w:tcPr>
          <w:p w14:paraId="460904C8" w14:textId="38CE0638" w:rsidR="00614402" w:rsidRPr="00F5597B" w:rsidRDefault="00925A74" w:rsidP="002E451D">
            <w:pPr>
              <w:pStyle w:val="berschrift1"/>
              <w:spacing w:before="0" w:after="0"/>
              <w:jc w:val="right"/>
              <w:rPr>
                <w:sz w:val="19"/>
                <w:szCs w:val="19"/>
              </w:rPr>
            </w:pPr>
            <w:r w:rsidRPr="00F5597B">
              <w:rPr>
                <w:noProof/>
              </w:rPr>
              <w:drawing>
                <wp:anchor distT="0" distB="0" distL="114300" distR="114300" simplePos="0" relativeHeight="251658282" behindDoc="0" locked="0" layoutInCell="1" allowOverlap="1" wp14:anchorId="52D154F4" wp14:editId="2FAEE468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-41910</wp:posOffset>
                  </wp:positionV>
                  <wp:extent cx="132715" cy="132715"/>
                  <wp:effectExtent l="0" t="0" r="635" b="635"/>
                  <wp:wrapNone/>
                  <wp:docPr id="1710381834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7048C" w:rsidRPr="00F5597B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D4BE5AE" wp14:editId="2B837466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-28575</wp:posOffset>
                  </wp:positionV>
                  <wp:extent cx="132715" cy="132715"/>
                  <wp:effectExtent l="0" t="0" r="635" b="635"/>
                  <wp:wrapNone/>
                  <wp:docPr id="1399514924" name="Picture 1399514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3770" w:rsidRPr="00F5597B">
              <w:rPr>
                <w:rFonts w:asciiTheme="minorHAnsi" w:hAnsiTheme="minorHAnsi"/>
                <w:b/>
                <w:bCs w:val="0"/>
                <w:sz w:val="19"/>
                <w:szCs w:val="19"/>
              </w:rPr>
              <w:t>9</w:t>
            </w:r>
            <w:r w:rsidR="004F1D7C" w:rsidRPr="00F5597B">
              <w:rPr>
                <w:rFonts w:asciiTheme="minorHAnsi" w:hAnsiTheme="minorHAnsi"/>
                <w:b/>
                <w:bCs w:val="0"/>
                <w:sz w:val="19"/>
                <w:szCs w:val="19"/>
              </w:rPr>
              <w:t>.50</w:t>
            </w:r>
          </w:p>
        </w:tc>
        <w:tc>
          <w:tcPr>
            <w:tcW w:w="735" w:type="dxa"/>
            <w:gridSpan w:val="2"/>
            <w:vMerge/>
          </w:tcPr>
          <w:p w14:paraId="630951A8" w14:textId="77777777" w:rsidR="00614402" w:rsidRPr="00F5597B" w:rsidRDefault="00614402" w:rsidP="002E451D"/>
        </w:tc>
        <w:tc>
          <w:tcPr>
            <w:tcW w:w="2384" w:type="dxa"/>
            <w:gridSpan w:val="3"/>
            <w:tcBorders>
              <w:bottom w:val="single" w:sz="8" w:space="0" w:color="auto"/>
            </w:tcBorders>
            <w:vAlign w:val="bottom"/>
          </w:tcPr>
          <w:p w14:paraId="6CD6595F" w14:textId="117482F1" w:rsidR="003C12F6" w:rsidRPr="00F5597B" w:rsidRDefault="000B4AF9" w:rsidP="003C12F6">
            <w:pPr>
              <w:rPr>
                <w:b/>
                <w:bCs/>
              </w:rPr>
            </w:pPr>
            <w:r w:rsidRPr="00F5597B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65D68583" wp14:editId="6288E7D3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124460</wp:posOffset>
                  </wp:positionV>
                  <wp:extent cx="132715" cy="132715"/>
                  <wp:effectExtent l="0" t="0" r="635" b="635"/>
                  <wp:wrapNone/>
                  <wp:docPr id="1786241589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6390" w:rsidRPr="00F5597B">
              <w:rPr>
                <w:b/>
                <w:bCs/>
              </w:rPr>
              <w:t xml:space="preserve">    </w:t>
            </w:r>
            <w:r w:rsidR="00C56E4A" w:rsidRPr="00F5597B">
              <w:rPr>
                <w:b/>
                <w:bCs/>
              </w:rPr>
              <w:t xml:space="preserve"> </w:t>
            </w:r>
            <w:r w:rsidR="00376390" w:rsidRPr="00F5597B">
              <w:rPr>
                <w:b/>
                <w:bCs/>
              </w:rPr>
              <w:t xml:space="preserve"> </w:t>
            </w:r>
            <w:r w:rsidR="00C56E4A" w:rsidRPr="00F5597B">
              <w:rPr>
                <w:b/>
                <w:bCs/>
              </w:rPr>
              <w:t xml:space="preserve">                     </w:t>
            </w:r>
            <w:r w:rsidR="00376390" w:rsidRPr="00F5597B">
              <w:rPr>
                <w:b/>
                <w:bCs/>
              </w:rPr>
              <w:t xml:space="preserve">      </w:t>
            </w:r>
            <w:r w:rsidR="009E0F7C" w:rsidRPr="00F5597B">
              <w:rPr>
                <w:b/>
                <w:bCs/>
              </w:rPr>
              <w:t xml:space="preserve">           </w:t>
            </w:r>
            <w:r w:rsidR="00376390" w:rsidRPr="00F5597B">
              <w:rPr>
                <w:b/>
                <w:bCs/>
              </w:rPr>
              <w:t xml:space="preserve"> 14.50</w:t>
            </w:r>
          </w:p>
          <w:p w14:paraId="3B22A025" w14:textId="489B861B" w:rsidR="00614402" w:rsidRPr="00F5597B" w:rsidRDefault="00C56E4A" w:rsidP="00C56E4A">
            <w:r w:rsidRPr="00F5597B">
              <w:rPr>
                <w:b/>
                <w:bCs/>
              </w:rPr>
              <w:t xml:space="preserve">                                </w:t>
            </w:r>
            <w:r w:rsidR="009E0F7C" w:rsidRPr="00F5597B">
              <w:rPr>
                <w:b/>
                <w:bCs/>
              </w:rPr>
              <w:t xml:space="preserve">            </w:t>
            </w:r>
            <w:r w:rsidRPr="00F5597B">
              <w:rPr>
                <w:b/>
                <w:bCs/>
              </w:rPr>
              <w:t xml:space="preserve"> </w:t>
            </w:r>
            <w:r w:rsidR="004F1D7C" w:rsidRPr="00F5597B">
              <w:rPr>
                <w:b/>
                <w:bCs/>
              </w:rPr>
              <w:t>19.50</w:t>
            </w:r>
          </w:p>
        </w:tc>
        <w:tc>
          <w:tcPr>
            <w:tcW w:w="167" w:type="dxa"/>
          </w:tcPr>
          <w:p w14:paraId="36E7794A" w14:textId="687EA377" w:rsidR="00614402" w:rsidRPr="00F5597B" w:rsidRDefault="00614402" w:rsidP="002E451D"/>
          <w:p w14:paraId="3A6683C8" w14:textId="2C6BCB44" w:rsidR="003C12F6" w:rsidRPr="00F5597B" w:rsidRDefault="003C12F6" w:rsidP="002E451D"/>
        </w:tc>
      </w:tr>
      <w:tr w:rsidR="00614402" w:rsidRPr="00F5597B" w14:paraId="5214713D" w14:textId="77777777" w:rsidTr="00504A81">
        <w:tblPrEx>
          <w:tblCellMar>
            <w:bottom w:w="34" w:type="dxa"/>
            <w:right w:w="28" w:type="dxa"/>
          </w:tblCellMar>
        </w:tblPrEx>
        <w:trPr>
          <w:gridAfter w:val="3"/>
          <w:wAfter w:w="1111" w:type="dxa"/>
          <w:trHeight w:val="20"/>
        </w:trPr>
        <w:tc>
          <w:tcPr>
            <w:tcW w:w="1305" w:type="dxa"/>
            <w:gridSpan w:val="2"/>
          </w:tcPr>
          <w:p w14:paraId="019FF022" w14:textId="77777777" w:rsidR="00614402" w:rsidRPr="00F5597B" w:rsidRDefault="00614402" w:rsidP="002E451D">
            <w:pPr>
              <w:ind w:right="85"/>
              <w:rPr>
                <w:b/>
              </w:rPr>
            </w:pPr>
          </w:p>
        </w:tc>
        <w:tc>
          <w:tcPr>
            <w:tcW w:w="4724" w:type="dxa"/>
            <w:gridSpan w:val="4"/>
          </w:tcPr>
          <w:p w14:paraId="6FCC0710" w14:textId="25C7AE83" w:rsidR="00614402" w:rsidRPr="00F5597B" w:rsidRDefault="00614402" w:rsidP="002E451D">
            <w:pPr>
              <w:pStyle w:val="berschrift1"/>
              <w:spacing w:before="0" w:after="190"/>
              <w:rPr>
                <w:b/>
                <w:bCs w:val="0"/>
              </w:rPr>
            </w:pPr>
            <w:r w:rsidRPr="00F5597B">
              <w:rPr>
                <w:b/>
                <w:bCs w:val="0"/>
              </w:rPr>
              <w:t>Glac</w:t>
            </w:r>
            <w:r w:rsidR="00BB6E0F" w:rsidRPr="00F5597B">
              <w:rPr>
                <w:b/>
                <w:bCs w:val="0"/>
              </w:rPr>
              <w:t>e</w:t>
            </w:r>
          </w:p>
        </w:tc>
        <w:tc>
          <w:tcPr>
            <w:tcW w:w="1207" w:type="dxa"/>
            <w:gridSpan w:val="2"/>
          </w:tcPr>
          <w:p w14:paraId="0137F24B" w14:textId="1A43D168" w:rsidR="00614402" w:rsidRPr="00F5597B" w:rsidRDefault="00614402" w:rsidP="002E451D">
            <w:pPr>
              <w:jc w:val="right"/>
            </w:pPr>
          </w:p>
        </w:tc>
        <w:tc>
          <w:tcPr>
            <w:tcW w:w="645" w:type="dxa"/>
            <w:vAlign w:val="bottom"/>
          </w:tcPr>
          <w:p w14:paraId="5A56E177" w14:textId="77777777" w:rsidR="00614402" w:rsidRPr="00F5597B" w:rsidRDefault="00614402" w:rsidP="002E451D">
            <w:pPr>
              <w:jc w:val="right"/>
              <w:rPr>
                <w:b/>
                <w:bCs/>
              </w:rPr>
            </w:pPr>
          </w:p>
        </w:tc>
      </w:tr>
      <w:tr w:rsidR="00614402" w:rsidRPr="00F5597B" w14:paraId="47D4638F" w14:textId="77777777" w:rsidTr="00504A81">
        <w:tblPrEx>
          <w:tblCellMar>
            <w:bottom w:w="34" w:type="dxa"/>
            <w:right w:w="28" w:type="dxa"/>
          </w:tblCellMar>
        </w:tblPrEx>
        <w:trPr>
          <w:gridAfter w:val="3"/>
          <w:wAfter w:w="1111" w:type="dxa"/>
          <w:trHeight w:val="20"/>
        </w:trPr>
        <w:tc>
          <w:tcPr>
            <w:tcW w:w="1305" w:type="dxa"/>
            <w:gridSpan w:val="2"/>
          </w:tcPr>
          <w:p w14:paraId="754922C0" w14:textId="77777777" w:rsidR="00614402" w:rsidRPr="00F5597B" w:rsidRDefault="00614402" w:rsidP="002E451D">
            <w:pPr>
              <w:ind w:right="85"/>
              <w:jc w:val="right"/>
            </w:pPr>
          </w:p>
        </w:tc>
        <w:tc>
          <w:tcPr>
            <w:tcW w:w="4724" w:type="dxa"/>
            <w:gridSpan w:val="4"/>
            <w:tcBorders>
              <w:bottom w:val="single" w:sz="8" w:space="0" w:color="auto"/>
            </w:tcBorders>
            <w:vAlign w:val="bottom"/>
          </w:tcPr>
          <w:p w14:paraId="11C707AE" w14:textId="77777777" w:rsidR="00614402" w:rsidRPr="00F5597B" w:rsidRDefault="00614402" w:rsidP="002E451D">
            <w:r w:rsidRPr="00F5597B">
              <w:t xml:space="preserve">Zwetschgensorbet mit Vieille Prune </w:t>
            </w:r>
            <w:r w:rsidRPr="00F5597B">
              <w:rPr>
                <w:rStyle w:val="8Pt"/>
              </w:rPr>
              <w:t>(24% Vol.)</w:t>
            </w:r>
          </w:p>
        </w:tc>
        <w:tc>
          <w:tcPr>
            <w:tcW w:w="1207" w:type="dxa"/>
            <w:gridSpan w:val="2"/>
            <w:tcBorders>
              <w:bottom w:val="single" w:sz="8" w:space="0" w:color="auto"/>
            </w:tcBorders>
          </w:tcPr>
          <w:p w14:paraId="1B7E4F4B" w14:textId="77777777" w:rsidR="00614402" w:rsidRPr="00F5597B" w:rsidRDefault="00614402" w:rsidP="002E451D">
            <w:pPr>
              <w:jc w:val="right"/>
            </w:pPr>
          </w:p>
        </w:tc>
        <w:tc>
          <w:tcPr>
            <w:tcW w:w="645" w:type="dxa"/>
            <w:tcBorders>
              <w:bottom w:val="single" w:sz="8" w:space="0" w:color="auto"/>
            </w:tcBorders>
            <w:vAlign w:val="bottom"/>
          </w:tcPr>
          <w:p w14:paraId="57B4A2BF" w14:textId="48BF2FE4" w:rsidR="00614402" w:rsidRPr="00F5597B" w:rsidRDefault="00614402" w:rsidP="002E451D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12.50</w:t>
            </w:r>
          </w:p>
        </w:tc>
      </w:tr>
      <w:tr w:rsidR="00614402" w:rsidRPr="00F5597B" w14:paraId="7511BBF9" w14:textId="77777777" w:rsidTr="00504A81">
        <w:tblPrEx>
          <w:tblCellMar>
            <w:bottom w:w="34" w:type="dxa"/>
            <w:right w:w="28" w:type="dxa"/>
          </w:tblCellMar>
        </w:tblPrEx>
        <w:trPr>
          <w:gridAfter w:val="3"/>
          <w:wAfter w:w="1111" w:type="dxa"/>
          <w:trHeight w:val="20"/>
        </w:trPr>
        <w:tc>
          <w:tcPr>
            <w:tcW w:w="1305" w:type="dxa"/>
            <w:gridSpan w:val="2"/>
            <w:vAlign w:val="bottom"/>
          </w:tcPr>
          <w:p w14:paraId="39FC4D8D" w14:textId="471875E7" w:rsidR="00614402" w:rsidRPr="00F5597B" w:rsidRDefault="00614402" w:rsidP="002E451D">
            <w:pPr>
              <w:spacing w:after="20"/>
              <w:ind w:right="85"/>
              <w:jc w:val="right"/>
            </w:pPr>
          </w:p>
          <w:p w14:paraId="1F37E394" w14:textId="1E3C5C62" w:rsidR="00614402" w:rsidRPr="00F5597B" w:rsidRDefault="00614402" w:rsidP="002E451D">
            <w:pPr>
              <w:ind w:right="85"/>
              <w:jc w:val="right"/>
            </w:pPr>
          </w:p>
        </w:tc>
        <w:tc>
          <w:tcPr>
            <w:tcW w:w="4724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E2277F0" w14:textId="2DFC8B0F" w:rsidR="00614402" w:rsidRPr="00A30326" w:rsidRDefault="00614402" w:rsidP="002E451D">
            <w:pPr>
              <w:rPr>
                <w:lang w:val="de-CH"/>
              </w:rPr>
            </w:pPr>
            <w:r w:rsidRPr="00A30326">
              <w:rPr>
                <w:b/>
                <w:lang w:val="de-CH"/>
              </w:rPr>
              <w:t xml:space="preserve">Kalte Lust </w:t>
            </w:r>
            <w:r w:rsidR="00A32ED7" w:rsidRPr="00A30326">
              <w:rPr>
                <w:rStyle w:val="8Pt"/>
                <w:lang w:val="de-CH"/>
              </w:rPr>
              <w:t>(</w:t>
            </w:r>
            <w:r w:rsidRPr="00A30326">
              <w:rPr>
                <w:rStyle w:val="8Pt"/>
                <w:lang w:val="de-CH"/>
              </w:rPr>
              <w:t>Glac</w:t>
            </w:r>
            <w:r w:rsidR="00BB6E0F" w:rsidRPr="00A30326">
              <w:rPr>
                <w:rStyle w:val="8Pt"/>
                <w:lang w:val="de-CH"/>
              </w:rPr>
              <w:t>e</w:t>
            </w:r>
            <w:r w:rsidRPr="00A30326">
              <w:rPr>
                <w:rStyle w:val="8Pt"/>
                <w:lang w:val="de-CH"/>
              </w:rPr>
              <w:t xml:space="preserve"> aus Olten)</w:t>
            </w:r>
          </w:p>
          <w:p w14:paraId="68C323CF" w14:textId="44CC04FE" w:rsidR="00614402" w:rsidRPr="00A30326" w:rsidRDefault="00614402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Kokos-Stracciatella </w:t>
            </w:r>
            <w:r w:rsidRPr="00F5597B">
              <w:rPr>
                <w:noProof/>
              </w:rPr>
              <w:drawing>
                <wp:inline distT="0" distB="0" distL="0" distR="0" wp14:anchorId="739E5B2F" wp14:editId="1D1D0CA4">
                  <wp:extent cx="142240" cy="142240"/>
                  <wp:effectExtent l="0" t="0" r="0" b="0"/>
                  <wp:docPr id="1473689640" name="Picture 1473689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0326">
              <w:rPr>
                <w:lang w:val="de-CH"/>
              </w:rPr>
              <w:t xml:space="preserve"> </w:t>
            </w:r>
            <w:r w:rsidRPr="00F5597B">
              <w:rPr>
                <w:noProof/>
              </w:rPr>
              <w:drawing>
                <wp:inline distT="0" distB="0" distL="0" distR="0" wp14:anchorId="04E3AF67" wp14:editId="2DCCBEF6">
                  <wp:extent cx="132715" cy="132715"/>
                  <wp:effectExtent l="0" t="0" r="635" b="635"/>
                  <wp:docPr id="2009290594" name="Picture 2009290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5FFD7D" w14:textId="5700AE63" w:rsidR="00614402" w:rsidRPr="00A30326" w:rsidRDefault="00614402" w:rsidP="002E451D">
            <w:pPr>
              <w:rPr>
                <w:lang w:val="de-CH"/>
              </w:rPr>
            </w:pPr>
            <w:r w:rsidRPr="00A30326">
              <w:rPr>
                <w:lang w:val="de-CH"/>
              </w:rPr>
              <w:t>Schwarze Schoggi</w:t>
            </w:r>
            <w:r w:rsidR="000C7F08" w:rsidRPr="00A30326">
              <w:rPr>
                <w:lang w:val="de-CH"/>
              </w:rPr>
              <w:t xml:space="preserve"> Sorbet</w:t>
            </w:r>
            <w:r w:rsidRPr="00A30326">
              <w:rPr>
                <w:lang w:val="de-CH"/>
              </w:rPr>
              <w:t xml:space="preserve"> </w:t>
            </w:r>
            <w:r w:rsidRPr="00F5597B">
              <w:rPr>
                <w:noProof/>
              </w:rPr>
              <w:drawing>
                <wp:inline distT="0" distB="0" distL="0" distR="0" wp14:anchorId="4DCF9A4E" wp14:editId="305F7CB3">
                  <wp:extent cx="142240" cy="142240"/>
                  <wp:effectExtent l="0" t="0" r="0" b="0"/>
                  <wp:docPr id="1473539080" name="Picture 1473539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0326">
              <w:rPr>
                <w:lang w:val="de-CH"/>
              </w:rPr>
              <w:t xml:space="preserve"> </w:t>
            </w:r>
            <w:r w:rsidRPr="00F5597B">
              <w:rPr>
                <w:noProof/>
              </w:rPr>
              <w:drawing>
                <wp:inline distT="0" distB="0" distL="0" distR="0" wp14:anchorId="73BC8A1D" wp14:editId="230B69BB">
                  <wp:extent cx="132715" cy="132715"/>
                  <wp:effectExtent l="0" t="0" r="635" b="635"/>
                  <wp:docPr id="1937083739" name="Picture 1937083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8C934E" w14:textId="6402FFB9" w:rsidR="000C7F08" w:rsidRPr="00F5597B" w:rsidRDefault="002C1593" w:rsidP="002E451D">
            <w:r w:rsidRPr="00F5597B">
              <w:t>Himbeeren</w:t>
            </w:r>
            <w:r w:rsidR="000C7F08" w:rsidRPr="00F5597B">
              <w:t xml:space="preserve"> Sorbet</w:t>
            </w:r>
            <w:r w:rsidR="004D57C2" w:rsidRPr="00F5597B">
              <w:t xml:space="preserve">, Mango Sorbet </w:t>
            </w:r>
          </w:p>
        </w:tc>
        <w:tc>
          <w:tcPr>
            <w:tcW w:w="120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7FBEA94" w14:textId="77777777" w:rsidR="00614402" w:rsidRPr="00F5597B" w:rsidRDefault="00614402" w:rsidP="002E451D">
            <w:pPr>
              <w:jc w:val="right"/>
            </w:pPr>
            <w:r w:rsidRPr="00F5597B">
              <w:t>Becher</w:t>
            </w:r>
          </w:p>
        </w:tc>
        <w:tc>
          <w:tcPr>
            <w:tcW w:w="6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6632867" w14:textId="4F62F762" w:rsidR="00614402" w:rsidRPr="00F5597B" w:rsidRDefault="00614402" w:rsidP="002E451D">
            <w:pPr>
              <w:jc w:val="right"/>
              <w:rPr>
                <w:b/>
              </w:rPr>
            </w:pPr>
            <w:r w:rsidRPr="00F5597B">
              <w:rPr>
                <w:b/>
              </w:rPr>
              <w:t>6.</w:t>
            </w:r>
            <w:r w:rsidR="00DF4FA4" w:rsidRPr="00F5597B">
              <w:rPr>
                <w:b/>
                <w:bCs/>
              </w:rPr>
              <w:t>5</w:t>
            </w:r>
            <w:r w:rsidRPr="00F5597B">
              <w:rPr>
                <w:b/>
                <w:bCs/>
              </w:rPr>
              <w:t>0</w:t>
            </w:r>
          </w:p>
        </w:tc>
      </w:tr>
      <w:tr w:rsidR="00614402" w:rsidRPr="00F5597B" w14:paraId="068F4DE7" w14:textId="77777777" w:rsidTr="00504A81">
        <w:tblPrEx>
          <w:tblCellMar>
            <w:bottom w:w="34" w:type="dxa"/>
            <w:right w:w="28" w:type="dxa"/>
          </w:tblCellMar>
        </w:tblPrEx>
        <w:trPr>
          <w:gridAfter w:val="3"/>
          <w:wAfter w:w="1111" w:type="dxa"/>
          <w:trHeight w:val="20"/>
        </w:trPr>
        <w:tc>
          <w:tcPr>
            <w:tcW w:w="1305" w:type="dxa"/>
            <w:gridSpan w:val="2"/>
          </w:tcPr>
          <w:p w14:paraId="44654761" w14:textId="5FF15744" w:rsidR="00614402" w:rsidRPr="00F5597B" w:rsidRDefault="00614402" w:rsidP="002E451D">
            <w:pPr>
              <w:ind w:right="85"/>
              <w:jc w:val="right"/>
            </w:pPr>
          </w:p>
        </w:tc>
        <w:tc>
          <w:tcPr>
            <w:tcW w:w="4724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905720C" w14:textId="636C3E06" w:rsidR="00614402" w:rsidRPr="00F5597B" w:rsidRDefault="00614402" w:rsidP="002E451D">
            <w:r w:rsidRPr="00F5597B">
              <w:t>Vanille</w:t>
            </w:r>
            <w:r w:rsidR="00F67A77" w:rsidRPr="00355480">
              <w:t>,</w:t>
            </w:r>
            <w:r w:rsidR="00441154" w:rsidRPr="00F5597B">
              <w:t xml:space="preserve"> Zitronen Sorb</w:t>
            </w:r>
            <w:r w:rsidR="003169F3" w:rsidRPr="00F5597B">
              <w:t>et</w:t>
            </w:r>
            <w:r w:rsidR="00F67A77" w:rsidRPr="00355480">
              <w:rPr>
                <w:noProof/>
              </w:rPr>
              <w:drawing>
                <wp:inline distT="0" distB="0" distL="0" distR="0" wp14:anchorId="65D02053" wp14:editId="5B26D8DC">
                  <wp:extent cx="132715" cy="130060"/>
                  <wp:effectExtent l="0" t="0" r="635" b="3810"/>
                  <wp:docPr id="85807785" name="Picture 387707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669378" name="Grafik 1260669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67A77" w:rsidRPr="00355480">
              <w:rPr>
                <w:noProof/>
              </w:rPr>
              <w:drawing>
                <wp:inline distT="0" distB="0" distL="0" distR="0" wp14:anchorId="4A945C7F" wp14:editId="38AD58B1">
                  <wp:extent cx="142240" cy="142240"/>
                  <wp:effectExtent l="0" t="0" r="0" b="0"/>
                  <wp:docPr id="43385451" name="Picture 1473539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01AE4" w14:textId="24012024" w:rsidR="00614402" w:rsidRPr="00F5597B" w:rsidRDefault="00614402" w:rsidP="002E451D">
            <w:r w:rsidRPr="00F5597B">
              <w:t xml:space="preserve">Zwetschgensorbet </w:t>
            </w:r>
            <w:r w:rsidRPr="00F5597B">
              <w:rPr>
                <w:noProof/>
              </w:rPr>
              <w:drawing>
                <wp:inline distT="0" distB="0" distL="0" distR="0" wp14:anchorId="09EA243E" wp14:editId="767D22B5">
                  <wp:extent cx="132715" cy="130060"/>
                  <wp:effectExtent l="0" t="0" r="635" b="3810"/>
                  <wp:docPr id="387707507" name="Picture 387707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669378" name="Grafik 1260669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67A77" w:rsidRPr="00355480">
              <w:rPr>
                <w:noProof/>
              </w:rPr>
              <w:drawing>
                <wp:inline distT="0" distB="0" distL="0" distR="0" wp14:anchorId="5A3AD852" wp14:editId="1E89BA6D">
                  <wp:extent cx="142240" cy="142240"/>
                  <wp:effectExtent l="0" t="0" r="0" b="0"/>
                  <wp:docPr id="673899176" name="Picture 1473539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676ABE5" w14:textId="77777777" w:rsidR="00614402" w:rsidRPr="00F5597B" w:rsidRDefault="00614402" w:rsidP="002E451D">
            <w:pPr>
              <w:jc w:val="right"/>
            </w:pPr>
          </w:p>
          <w:p w14:paraId="73C4A80B" w14:textId="425B7000" w:rsidR="00614402" w:rsidRPr="00F5597B" w:rsidRDefault="00614402" w:rsidP="002E451D">
            <w:pPr>
              <w:jc w:val="right"/>
            </w:pPr>
            <w:r w:rsidRPr="00F5597B">
              <w:t>pro Kugel</w:t>
            </w:r>
          </w:p>
        </w:tc>
        <w:tc>
          <w:tcPr>
            <w:tcW w:w="6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A6F9AB7" w14:textId="77777777" w:rsidR="00614402" w:rsidRPr="00F5597B" w:rsidRDefault="00614402" w:rsidP="002E451D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4.00</w:t>
            </w:r>
          </w:p>
        </w:tc>
      </w:tr>
      <w:tr w:rsidR="00614402" w:rsidRPr="00F5597B" w14:paraId="2A1695FA" w14:textId="77777777" w:rsidTr="00504A81">
        <w:tblPrEx>
          <w:tblCellMar>
            <w:bottom w:w="34" w:type="dxa"/>
            <w:right w:w="28" w:type="dxa"/>
          </w:tblCellMar>
        </w:tblPrEx>
        <w:trPr>
          <w:gridAfter w:val="3"/>
          <w:wAfter w:w="1111" w:type="dxa"/>
          <w:trHeight w:val="20"/>
        </w:trPr>
        <w:tc>
          <w:tcPr>
            <w:tcW w:w="1305" w:type="dxa"/>
            <w:gridSpan w:val="2"/>
          </w:tcPr>
          <w:p w14:paraId="42AC4E37" w14:textId="77777777" w:rsidR="00614402" w:rsidRPr="00F5597B" w:rsidRDefault="00614402" w:rsidP="002E451D">
            <w:pPr>
              <w:ind w:right="85"/>
              <w:jc w:val="right"/>
            </w:pPr>
          </w:p>
        </w:tc>
        <w:tc>
          <w:tcPr>
            <w:tcW w:w="4724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7416FC4" w14:textId="2856ABC1" w:rsidR="00614402" w:rsidRPr="00F5597B" w:rsidRDefault="00614402" w:rsidP="002E451D">
            <w:r w:rsidRPr="00F5597B">
              <w:t xml:space="preserve">+ </w:t>
            </w:r>
            <w:r w:rsidR="0019572A" w:rsidRPr="00F5597B">
              <w:t>Schlagr</w:t>
            </w:r>
            <w:r w:rsidRPr="00F5597B">
              <w:t>ahm</w:t>
            </w:r>
          </w:p>
        </w:tc>
        <w:tc>
          <w:tcPr>
            <w:tcW w:w="120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4699F99" w14:textId="77777777" w:rsidR="00614402" w:rsidRPr="00F5597B" w:rsidRDefault="00614402" w:rsidP="002E451D">
            <w:pPr>
              <w:jc w:val="right"/>
            </w:pPr>
          </w:p>
        </w:tc>
        <w:tc>
          <w:tcPr>
            <w:tcW w:w="6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31C91E9" w14:textId="77777777" w:rsidR="00614402" w:rsidRPr="00F5597B" w:rsidRDefault="00614402" w:rsidP="002E451D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+1.80</w:t>
            </w:r>
          </w:p>
        </w:tc>
      </w:tr>
    </w:tbl>
    <w:p w14:paraId="3E60DA84" w14:textId="77777777" w:rsidR="00FE724F" w:rsidRPr="00F5597B" w:rsidRDefault="00FE724F" w:rsidP="007C1C31">
      <w:pPr>
        <w:pStyle w:val="Titel"/>
        <w:spacing w:after="0"/>
      </w:pPr>
    </w:p>
    <w:p w14:paraId="52B963BA" w14:textId="1B12E17B" w:rsidR="007C1C31" w:rsidRPr="00F5597B" w:rsidRDefault="007C1C31" w:rsidP="007C1C31">
      <w:pPr>
        <w:pStyle w:val="Titel"/>
        <w:spacing w:after="0"/>
      </w:pPr>
      <w:r w:rsidRPr="00F5597B">
        <w:rPr>
          <w:noProof/>
        </w:rPr>
        <w:drawing>
          <wp:anchor distT="0" distB="0" distL="114300" distR="114300" simplePos="0" relativeHeight="251658256" behindDoc="0" locked="1" layoutInCell="1" allowOverlap="1" wp14:anchorId="05481B2C" wp14:editId="2EF054E1">
            <wp:simplePos x="0" y="0"/>
            <wp:positionH relativeFrom="page">
              <wp:posOffset>6901815</wp:posOffset>
            </wp:positionH>
            <wp:positionV relativeFrom="page">
              <wp:posOffset>10092690</wp:posOffset>
            </wp:positionV>
            <wp:extent cx="449580" cy="446405"/>
            <wp:effectExtent l="0" t="0" r="7620" b="0"/>
            <wp:wrapNone/>
            <wp:docPr id="1629082515" name="Picture 162908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82515" name="Grafik 16290825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1" layoutInCell="1" allowOverlap="1" wp14:anchorId="573BD69B" wp14:editId="288FFE7C">
                <wp:simplePos x="0" y="0"/>
                <wp:positionH relativeFrom="page">
                  <wp:posOffset>714375</wp:posOffset>
                </wp:positionH>
                <wp:positionV relativeFrom="page">
                  <wp:posOffset>228600</wp:posOffset>
                </wp:positionV>
                <wp:extent cx="6584950" cy="10258425"/>
                <wp:effectExtent l="0" t="0" r="25400" b="28575"/>
                <wp:wrapNone/>
                <wp:docPr id="1238511733" name="Rectangle 1238511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102584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rect w14:anchorId="0FD97D04" id="Rectangle 1238511733" o:spid="_x0000_s1026" style="position:absolute;margin-left:56.25pt;margin-top:18pt;width:518.5pt;height:807.7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" filled="f" strokecolor="black [3213]" strokeweight="1pt">
                <w10:wrap anchorx="page" anchory="page"/>
                <w10:anchorlock/>
              </v:rect>
            </w:pict>
          </mc:Fallback>
        </mc:AlternateContent>
      </w:r>
      <w:r w:rsidR="00E30DC2" w:rsidRPr="00F5597B">
        <w:t>F</w:t>
      </w:r>
      <w:r w:rsidRPr="00F5597B">
        <w:t>RüHSTücK</w:t>
      </w:r>
    </w:p>
    <w:p w14:paraId="2D33B98D" w14:textId="45611AFE" w:rsidR="007C1C31" w:rsidRPr="00A30326" w:rsidRDefault="007C1C31" w:rsidP="007C1C31">
      <w:pPr>
        <w:pStyle w:val="Infotextkursiv"/>
        <w:spacing w:after="960"/>
        <w:rPr>
          <w:sz w:val="17"/>
          <w:szCs w:val="17"/>
          <w:lang w:val="de-CH"/>
        </w:rPr>
      </w:pPr>
      <w:r w:rsidRPr="00A30326">
        <w:rPr>
          <w:sz w:val="17"/>
          <w:szCs w:val="17"/>
          <w:lang w:val="de-CH"/>
        </w:rPr>
        <w:t>Samstag 9.30 bis 1</w:t>
      </w:r>
      <w:r w:rsidR="00EA4924" w:rsidRPr="00A30326">
        <w:rPr>
          <w:sz w:val="17"/>
          <w:szCs w:val="17"/>
          <w:lang w:val="de-CH"/>
        </w:rPr>
        <w:t>5</w:t>
      </w:r>
      <w:r w:rsidRPr="00A30326">
        <w:rPr>
          <w:sz w:val="17"/>
          <w:szCs w:val="17"/>
          <w:lang w:val="de-CH"/>
        </w:rPr>
        <w:t>.00 Uhr + Sonntag 10.00 bis 1</w:t>
      </w:r>
      <w:r w:rsidR="00EA4924" w:rsidRPr="00A30326">
        <w:rPr>
          <w:sz w:val="17"/>
          <w:szCs w:val="17"/>
          <w:lang w:val="de-CH"/>
        </w:rPr>
        <w:t>5</w:t>
      </w:r>
      <w:r w:rsidRPr="00A30326">
        <w:rPr>
          <w:sz w:val="17"/>
          <w:szCs w:val="17"/>
          <w:lang w:val="de-CH"/>
        </w:rPr>
        <w:t>.00 Uhr</w:t>
      </w:r>
    </w:p>
    <w:tbl>
      <w:tblPr>
        <w:tblStyle w:val="TabelleohneRahmen"/>
        <w:tblW w:w="8977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299"/>
        <w:gridCol w:w="728"/>
        <w:gridCol w:w="1252"/>
        <w:gridCol w:w="1253"/>
        <w:gridCol w:w="726"/>
        <w:gridCol w:w="1233"/>
        <w:gridCol w:w="1233"/>
      </w:tblGrid>
      <w:tr w:rsidR="007C1C31" w:rsidRPr="00F5597B" w14:paraId="030D4F06" w14:textId="77777777" w:rsidTr="00E208B1">
        <w:trPr>
          <w:trHeight w:val="2050"/>
        </w:trPr>
        <w:tc>
          <w:tcPr>
            <w:tcW w:w="2552" w:type="dxa"/>
            <w:gridSpan w:val="2"/>
          </w:tcPr>
          <w:p w14:paraId="6D548BD2" w14:textId="77777777" w:rsidR="001338A7" w:rsidRPr="00A30326" w:rsidRDefault="007C1C31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 xml:space="preserve">Egg Benedict </w:t>
            </w:r>
          </w:p>
          <w:p w14:paraId="34622E0A" w14:textId="0F0FD469" w:rsidR="007C1C31" w:rsidRPr="00A30326" w:rsidRDefault="007C1C31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auf Brioche</w:t>
            </w:r>
          </w:p>
          <w:p w14:paraId="358D0AFA" w14:textId="183D02BE" w:rsidR="007C1C31" w:rsidRPr="00A30326" w:rsidRDefault="007C1C31" w:rsidP="00AA643C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Rauchlachs (NOR) </w:t>
            </w:r>
          </w:p>
          <w:p w14:paraId="79F2BACC" w14:textId="77777777" w:rsidR="00DD049E" w:rsidRPr="00355480" w:rsidRDefault="007C1C31" w:rsidP="00AA643C">
            <w:r w:rsidRPr="00F5597B">
              <w:t xml:space="preserve">Spinat </w:t>
            </w:r>
          </w:p>
          <w:p w14:paraId="7EEAEE63" w14:textId="74E4E080" w:rsidR="007C1C31" w:rsidRPr="00F5597B" w:rsidRDefault="00DD049E" w:rsidP="00AA643C">
            <w:r w:rsidRPr="00355480">
              <w:t>Sauce</w:t>
            </w:r>
            <w:r w:rsidR="007C1C31" w:rsidRPr="00F5597B">
              <w:t xml:space="preserve"> Hollandaise</w:t>
            </w:r>
          </w:p>
        </w:tc>
        <w:tc>
          <w:tcPr>
            <w:tcW w:w="728" w:type="dxa"/>
            <w:vMerge w:val="restart"/>
          </w:tcPr>
          <w:p w14:paraId="15C83671" w14:textId="77777777" w:rsidR="007C1C31" w:rsidRPr="00F5597B" w:rsidRDefault="007C1C31" w:rsidP="00E208B1">
            <w:pPr>
              <w:ind w:left="-140"/>
            </w:pPr>
          </w:p>
        </w:tc>
        <w:tc>
          <w:tcPr>
            <w:tcW w:w="2505" w:type="dxa"/>
            <w:gridSpan w:val="2"/>
            <w:vMerge w:val="restart"/>
          </w:tcPr>
          <w:p w14:paraId="3CDD44DF" w14:textId="77777777" w:rsidR="007C1C31" w:rsidRPr="00A30326" w:rsidRDefault="007C1C31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Kleines Zopf Zmorge</w:t>
            </w:r>
          </w:p>
          <w:p w14:paraId="0FA80538" w14:textId="03510F95" w:rsidR="007C1C31" w:rsidRPr="00A30326" w:rsidRDefault="007C1C31" w:rsidP="00AA643C">
            <w:pPr>
              <w:spacing w:after="120"/>
              <w:rPr>
                <w:lang w:val="de-CH"/>
              </w:rPr>
            </w:pPr>
            <w:r w:rsidRPr="00A30326">
              <w:rPr>
                <w:lang w:val="de-CH"/>
              </w:rPr>
              <w:t xml:space="preserve">Berner Zopf (2 Stück) </w:t>
            </w:r>
            <w:r w:rsidRPr="00A30326">
              <w:rPr>
                <w:lang w:val="de-CH"/>
              </w:rPr>
              <w:br/>
              <w:t xml:space="preserve">Butter, </w:t>
            </w:r>
            <w:r w:rsidR="001413C4" w:rsidRPr="00A30326">
              <w:rPr>
                <w:lang w:val="de-CH"/>
              </w:rPr>
              <w:t xml:space="preserve">                                     </w:t>
            </w:r>
            <w:r w:rsidR="00D67CA5" w:rsidRPr="00A30326">
              <w:rPr>
                <w:lang w:val="de-CH"/>
              </w:rPr>
              <w:t xml:space="preserve">Hausgemachte </w:t>
            </w:r>
            <w:r w:rsidRPr="00A30326">
              <w:rPr>
                <w:lang w:val="de-CH"/>
              </w:rPr>
              <w:t>Konfi</w:t>
            </w:r>
            <w:r w:rsidR="00890DEB" w:rsidRPr="00A30326">
              <w:rPr>
                <w:lang w:val="de-CH"/>
              </w:rPr>
              <w:t>türe</w:t>
            </w:r>
            <w:r w:rsidRPr="00A30326">
              <w:rPr>
                <w:lang w:val="de-CH"/>
              </w:rPr>
              <w:t xml:space="preserve"> und Honig</w:t>
            </w:r>
          </w:p>
          <w:p w14:paraId="58518852" w14:textId="77777777" w:rsidR="00B149CE" w:rsidRPr="00A30326" w:rsidRDefault="00B149CE" w:rsidP="00AA643C">
            <w:pPr>
              <w:spacing w:after="120"/>
              <w:rPr>
                <w:lang w:val="de-CH"/>
              </w:rPr>
            </w:pPr>
          </w:p>
          <w:p w14:paraId="3BDCDF87" w14:textId="07BC27DA" w:rsidR="007C1C31" w:rsidRPr="00F5597B" w:rsidRDefault="007C1C31" w:rsidP="00AA643C">
            <w:pPr>
              <w:spacing w:after="120"/>
            </w:pPr>
            <w:r w:rsidRPr="00F5597B">
              <w:t>1 warmes Getränk</w:t>
            </w:r>
          </w:p>
        </w:tc>
        <w:tc>
          <w:tcPr>
            <w:tcW w:w="726" w:type="dxa"/>
            <w:vMerge w:val="restart"/>
          </w:tcPr>
          <w:p w14:paraId="23782200" w14:textId="77777777" w:rsidR="007C1C31" w:rsidRPr="00F5597B" w:rsidRDefault="007C1C31" w:rsidP="00AA643C"/>
        </w:tc>
        <w:tc>
          <w:tcPr>
            <w:tcW w:w="2466" w:type="dxa"/>
            <w:gridSpan w:val="2"/>
            <w:vMerge w:val="restart"/>
          </w:tcPr>
          <w:p w14:paraId="52BD1950" w14:textId="77777777" w:rsidR="007C1C31" w:rsidRPr="00A30326" w:rsidRDefault="007C1C31" w:rsidP="00AA643C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>Zopf Zmorge Käse</w:t>
            </w:r>
          </w:p>
          <w:p w14:paraId="1C674787" w14:textId="77777777" w:rsidR="007E5174" w:rsidRPr="00A30326" w:rsidRDefault="007E5174" w:rsidP="00AA643C">
            <w:pPr>
              <w:spacing w:after="120"/>
              <w:rPr>
                <w:lang w:val="de-CH"/>
              </w:rPr>
            </w:pPr>
          </w:p>
          <w:p w14:paraId="3B80FE8F" w14:textId="2A1DD8B4" w:rsidR="007C1C31" w:rsidRPr="00A30326" w:rsidRDefault="007C1C31" w:rsidP="00AA643C">
            <w:pPr>
              <w:spacing w:after="120"/>
              <w:rPr>
                <w:lang w:val="de-CH"/>
              </w:rPr>
            </w:pPr>
            <w:r w:rsidRPr="00A30326">
              <w:rPr>
                <w:lang w:val="de-CH"/>
              </w:rPr>
              <w:t>Berner Zopf (2 Stück)</w:t>
            </w:r>
            <w:r w:rsidRPr="00A30326">
              <w:rPr>
                <w:lang w:val="de-CH"/>
              </w:rPr>
              <w:br/>
              <w:t>Butter,</w:t>
            </w:r>
            <w:r w:rsidR="003D68FC" w:rsidRPr="00A30326">
              <w:rPr>
                <w:lang w:val="de-CH"/>
              </w:rPr>
              <w:t xml:space="preserve"> </w:t>
            </w:r>
            <w:r w:rsidR="001413C4" w:rsidRPr="00A30326">
              <w:rPr>
                <w:lang w:val="de-CH"/>
              </w:rPr>
              <w:t xml:space="preserve">                                     </w:t>
            </w:r>
            <w:r w:rsidR="003D68FC" w:rsidRPr="00A30326">
              <w:rPr>
                <w:lang w:val="de-CH"/>
              </w:rPr>
              <w:t xml:space="preserve">Hausgemachte </w:t>
            </w:r>
            <w:r w:rsidRPr="00A30326">
              <w:rPr>
                <w:lang w:val="de-CH"/>
              </w:rPr>
              <w:t>Konf</w:t>
            </w:r>
            <w:r w:rsidR="00890DEB" w:rsidRPr="00A30326">
              <w:rPr>
                <w:lang w:val="de-CH"/>
              </w:rPr>
              <w:t>itüre</w:t>
            </w:r>
            <w:r w:rsidRPr="00A30326">
              <w:rPr>
                <w:lang w:val="de-CH"/>
              </w:rPr>
              <w:t xml:space="preserve">, </w:t>
            </w:r>
            <w:r w:rsidR="001413C4" w:rsidRPr="00A30326">
              <w:rPr>
                <w:lang w:val="de-CH"/>
              </w:rPr>
              <w:t xml:space="preserve">  </w:t>
            </w:r>
            <w:r w:rsidRPr="00A30326">
              <w:rPr>
                <w:lang w:val="de-CH"/>
              </w:rPr>
              <w:t>Honig und Käse</w:t>
            </w:r>
          </w:p>
          <w:p w14:paraId="54C8B885" w14:textId="77777777" w:rsidR="00B149CE" w:rsidRPr="00A30326" w:rsidRDefault="00B149CE" w:rsidP="00AA643C">
            <w:pPr>
              <w:spacing w:after="120"/>
              <w:rPr>
                <w:lang w:val="de-CH"/>
              </w:rPr>
            </w:pPr>
          </w:p>
          <w:p w14:paraId="5EB28E63" w14:textId="335BA999" w:rsidR="007C1C31" w:rsidRPr="00F5597B" w:rsidRDefault="007C1C31" w:rsidP="00AA643C">
            <w:pPr>
              <w:spacing w:after="120"/>
            </w:pPr>
            <w:r w:rsidRPr="00F5597B">
              <w:t>1 warmes Getränk</w:t>
            </w:r>
            <w:r w:rsidRPr="00F5597B">
              <w:br/>
              <w:t>1 Orangensaft</w:t>
            </w:r>
          </w:p>
        </w:tc>
      </w:tr>
      <w:tr w:rsidR="007C1C31" w:rsidRPr="00F5597B" w14:paraId="4458BA9C" w14:textId="77777777" w:rsidTr="00E208B1">
        <w:trPr>
          <w:trHeight w:val="20"/>
        </w:trPr>
        <w:tc>
          <w:tcPr>
            <w:tcW w:w="2552" w:type="dxa"/>
            <w:gridSpan w:val="2"/>
            <w:tcBorders>
              <w:bottom w:val="single" w:sz="8" w:space="0" w:color="auto"/>
            </w:tcBorders>
            <w:vAlign w:val="bottom"/>
          </w:tcPr>
          <w:p w14:paraId="309D519A" w14:textId="544C5E5E" w:rsidR="007C1C31" w:rsidRPr="00F5597B" w:rsidRDefault="007C1C31" w:rsidP="008B10DE">
            <w:pPr>
              <w:jc w:val="right"/>
            </w:pPr>
            <w:bookmarkStart w:id="10" w:name="_Hlk146291607"/>
            <w:r w:rsidRPr="00F5597B">
              <w:rPr>
                <w:b/>
                <w:bCs/>
              </w:rPr>
              <w:t>22.50</w:t>
            </w:r>
          </w:p>
        </w:tc>
        <w:tc>
          <w:tcPr>
            <w:tcW w:w="728" w:type="dxa"/>
            <w:vMerge/>
          </w:tcPr>
          <w:p w14:paraId="1E50522C" w14:textId="77777777" w:rsidR="007C1C31" w:rsidRPr="00F5597B" w:rsidRDefault="007C1C31" w:rsidP="00AA643C"/>
        </w:tc>
        <w:tc>
          <w:tcPr>
            <w:tcW w:w="2505" w:type="dxa"/>
            <w:gridSpan w:val="2"/>
            <w:vMerge/>
          </w:tcPr>
          <w:p w14:paraId="0A6D2892" w14:textId="77777777" w:rsidR="007C1C31" w:rsidRPr="00F5597B" w:rsidRDefault="007C1C31" w:rsidP="00AA643C">
            <w:pPr>
              <w:pStyle w:val="berschrift1"/>
              <w:spacing w:before="0" w:after="250"/>
            </w:pPr>
          </w:p>
        </w:tc>
        <w:tc>
          <w:tcPr>
            <w:tcW w:w="726" w:type="dxa"/>
            <w:vMerge/>
          </w:tcPr>
          <w:p w14:paraId="18BA2090" w14:textId="77777777" w:rsidR="007C1C31" w:rsidRPr="00F5597B" w:rsidRDefault="007C1C31" w:rsidP="00AA643C"/>
        </w:tc>
        <w:tc>
          <w:tcPr>
            <w:tcW w:w="2466" w:type="dxa"/>
            <w:gridSpan w:val="2"/>
            <w:vMerge/>
          </w:tcPr>
          <w:p w14:paraId="377FFEA4" w14:textId="77777777" w:rsidR="007C1C31" w:rsidRPr="00F5597B" w:rsidRDefault="007C1C31" w:rsidP="00AA643C">
            <w:pPr>
              <w:pStyle w:val="berschrift1"/>
              <w:spacing w:before="0"/>
              <w:rPr>
                <w:spacing w:val="-4"/>
              </w:rPr>
            </w:pPr>
          </w:p>
        </w:tc>
      </w:tr>
      <w:tr w:rsidR="007C1C31" w:rsidRPr="00F5597B" w14:paraId="433B2590" w14:textId="77777777" w:rsidTr="00095BF4">
        <w:trPr>
          <w:trHeight w:val="167"/>
        </w:trPr>
        <w:tc>
          <w:tcPr>
            <w:tcW w:w="125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AFBD521" w14:textId="797603B4" w:rsidR="007C1C31" w:rsidRPr="00F5597B" w:rsidRDefault="007C1C31" w:rsidP="00AA643C">
            <w:bookmarkStart w:id="11" w:name="_Hlk146292556"/>
            <w:bookmarkEnd w:id="10"/>
            <w:r w:rsidRPr="00F5597B">
              <w:t xml:space="preserve">mit </w:t>
            </w:r>
            <w:r w:rsidR="00C02F40" w:rsidRPr="00F5597B">
              <w:t>Cava</w:t>
            </w:r>
            <w:r w:rsidR="00AE605E" w:rsidRPr="00F5597B">
              <w:t xml:space="preserve"> </w:t>
            </w:r>
          </w:p>
        </w:tc>
        <w:tc>
          <w:tcPr>
            <w:tcW w:w="129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A2C2064" w14:textId="77777777" w:rsidR="007C1C31" w:rsidRPr="00F5597B" w:rsidRDefault="007C1C31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27.50</w:t>
            </w:r>
          </w:p>
        </w:tc>
        <w:tc>
          <w:tcPr>
            <w:tcW w:w="728" w:type="dxa"/>
            <w:vAlign w:val="bottom"/>
          </w:tcPr>
          <w:p w14:paraId="19E36829" w14:textId="77777777" w:rsidR="007C1C31" w:rsidRPr="00F5597B" w:rsidRDefault="007C1C31" w:rsidP="00AA643C">
            <w:pPr>
              <w:jc w:val="right"/>
              <w:rPr>
                <w:b/>
                <w:bCs/>
              </w:rPr>
            </w:pPr>
          </w:p>
        </w:tc>
        <w:tc>
          <w:tcPr>
            <w:tcW w:w="1252" w:type="dxa"/>
            <w:tcBorders>
              <w:bottom w:val="single" w:sz="8" w:space="0" w:color="auto"/>
            </w:tcBorders>
            <w:vAlign w:val="bottom"/>
          </w:tcPr>
          <w:p w14:paraId="441F997A" w14:textId="4FB49763" w:rsidR="007C1C31" w:rsidRPr="00F5597B" w:rsidRDefault="00EC6110" w:rsidP="00AA643C">
            <w:r w:rsidRPr="00F5597B">
              <w:rPr>
                <w:noProof/>
              </w:rPr>
              <w:drawing>
                <wp:anchor distT="0" distB="0" distL="114300" distR="114300" simplePos="0" relativeHeight="251658260" behindDoc="0" locked="0" layoutInCell="1" allowOverlap="1" wp14:anchorId="5E208B8D" wp14:editId="2196913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7620</wp:posOffset>
                  </wp:positionV>
                  <wp:extent cx="132715" cy="132715"/>
                  <wp:effectExtent l="0" t="0" r="635" b="635"/>
                  <wp:wrapNone/>
                  <wp:docPr id="222025285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0B4FBA16" w14:textId="0F8B1D16" w:rsidR="007C1C31" w:rsidRPr="00F5597B" w:rsidRDefault="007C1C31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F671E8" w:rsidRPr="00F5597B">
              <w:rPr>
                <w:b/>
                <w:bCs/>
              </w:rPr>
              <w:t>2</w:t>
            </w:r>
            <w:r w:rsidRPr="00F5597B">
              <w:rPr>
                <w:b/>
                <w:bCs/>
              </w:rPr>
              <w:t>.50</w:t>
            </w:r>
          </w:p>
        </w:tc>
        <w:tc>
          <w:tcPr>
            <w:tcW w:w="726" w:type="dxa"/>
            <w:vAlign w:val="bottom"/>
          </w:tcPr>
          <w:p w14:paraId="0CA28C87" w14:textId="77777777" w:rsidR="007C1C31" w:rsidRPr="00F5597B" w:rsidRDefault="007C1C31" w:rsidP="00AA643C">
            <w:pPr>
              <w:jc w:val="right"/>
              <w:rPr>
                <w:b/>
                <w:bCs/>
              </w:rPr>
            </w:pPr>
          </w:p>
        </w:tc>
        <w:tc>
          <w:tcPr>
            <w:tcW w:w="1233" w:type="dxa"/>
            <w:tcBorders>
              <w:bottom w:val="single" w:sz="8" w:space="0" w:color="auto"/>
            </w:tcBorders>
            <w:vAlign w:val="bottom"/>
          </w:tcPr>
          <w:p w14:paraId="52F5C2CD" w14:textId="2EDD2BA7" w:rsidR="007C1C31" w:rsidRPr="00F5597B" w:rsidRDefault="00EC6110" w:rsidP="00AA643C">
            <w:r w:rsidRPr="00F5597B">
              <w:rPr>
                <w:noProof/>
              </w:rPr>
              <w:drawing>
                <wp:anchor distT="0" distB="0" distL="114300" distR="114300" simplePos="0" relativeHeight="251658259" behindDoc="0" locked="0" layoutInCell="1" allowOverlap="1" wp14:anchorId="75E0691A" wp14:editId="3D2CF69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7620</wp:posOffset>
                  </wp:positionV>
                  <wp:extent cx="132715" cy="132715"/>
                  <wp:effectExtent l="0" t="0" r="635" b="635"/>
                  <wp:wrapNone/>
                  <wp:docPr id="1136544401" name="Picture 636741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36669" name="Grafik 391936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33" w:type="dxa"/>
            <w:tcBorders>
              <w:bottom w:val="single" w:sz="8" w:space="0" w:color="auto"/>
            </w:tcBorders>
            <w:vAlign w:val="bottom"/>
          </w:tcPr>
          <w:p w14:paraId="393F0F4F" w14:textId="7F404FFD" w:rsidR="007C1C31" w:rsidRPr="00F5597B" w:rsidRDefault="00A856E6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20</w:t>
            </w:r>
            <w:r w:rsidR="007C1C31" w:rsidRPr="00F5597B">
              <w:rPr>
                <w:b/>
                <w:bCs/>
              </w:rPr>
              <w:t>.50</w:t>
            </w:r>
          </w:p>
        </w:tc>
      </w:tr>
      <w:bookmarkEnd w:id="11"/>
    </w:tbl>
    <w:p w14:paraId="4F1CD350" w14:textId="77777777" w:rsidR="007C1C31" w:rsidRPr="00F5597B" w:rsidRDefault="007C1C31" w:rsidP="007C1C31">
      <w:pPr>
        <w:spacing w:after="450"/>
      </w:pPr>
    </w:p>
    <w:tbl>
      <w:tblPr>
        <w:tblStyle w:val="TabelleohneRahmen"/>
        <w:tblW w:w="8931" w:type="dxa"/>
        <w:tblLayout w:type="fixed"/>
        <w:tblCellMar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253"/>
        <w:gridCol w:w="728"/>
        <w:gridCol w:w="1252"/>
        <w:gridCol w:w="1253"/>
        <w:gridCol w:w="726"/>
        <w:gridCol w:w="1233"/>
        <w:gridCol w:w="1233"/>
      </w:tblGrid>
      <w:tr w:rsidR="007C1C31" w:rsidRPr="00F5597B" w14:paraId="5E20119C" w14:textId="77777777" w:rsidTr="0048739B">
        <w:trPr>
          <w:trHeight w:val="2357"/>
        </w:trPr>
        <w:tc>
          <w:tcPr>
            <w:tcW w:w="2506" w:type="dxa"/>
            <w:gridSpan w:val="2"/>
          </w:tcPr>
          <w:p w14:paraId="5F833CB4" w14:textId="77777777" w:rsidR="007432EA" w:rsidRPr="00A30326" w:rsidRDefault="007C1C31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 xml:space="preserve">Zopf Zmorge </w:t>
            </w:r>
          </w:p>
          <w:p w14:paraId="1FE38147" w14:textId="2AB30D78" w:rsidR="007C1C31" w:rsidRPr="00A30326" w:rsidRDefault="007432EA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>Bauernschin</w:t>
            </w:r>
            <w:r w:rsidR="007C1C31" w:rsidRPr="00A30326">
              <w:rPr>
                <w:lang w:val="de-CH"/>
              </w:rPr>
              <w:t>ken</w:t>
            </w:r>
          </w:p>
          <w:p w14:paraId="75E332C4" w14:textId="7DD2FE83" w:rsidR="007C1C31" w:rsidRPr="00A30326" w:rsidRDefault="007C1C31" w:rsidP="00AA643C">
            <w:pPr>
              <w:spacing w:after="120"/>
              <w:rPr>
                <w:lang w:val="de-CH"/>
              </w:rPr>
            </w:pPr>
            <w:r w:rsidRPr="00A30326">
              <w:rPr>
                <w:lang w:val="de-CH"/>
              </w:rPr>
              <w:t xml:space="preserve">Berner Zopf (2 Stück) </w:t>
            </w:r>
            <w:r w:rsidRPr="00A30326">
              <w:rPr>
                <w:lang w:val="de-CH"/>
              </w:rPr>
              <w:br/>
              <w:t>Butter, Honig</w:t>
            </w:r>
            <w:r w:rsidR="00B41935" w:rsidRPr="00A30326">
              <w:rPr>
                <w:lang w:val="de-CH"/>
              </w:rPr>
              <w:t>,</w:t>
            </w:r>
            <w:r w:rsidR="00890DEB" w:rsidRPr="00A30326">
              <w:rPr>
                <w:lang w:val="de-CH"/>
              </w:rPr>
              <w:t xml:space="preserve"> </w:t>
            </w:r>
            <w:r w:rsidR="001413C4" w:rsidRPr="00A30326">
              <w:rPr>
                <w:lang w:val="de-CH"/>
              </w:rPr>
              <w:t xml:space="preserve">                       </w:t>
            </w:r>
            <w:r w:rsidR="00890DEB" w:rsidRPr="00A30326">
              <w:rPr>
                <w:lang w:val="de-CH"/>
              </w:rPr>
              <w:t>Hausgemachte</w:t>
            </w:r>
            <w:r w:rsidR="00B41935" w:rsidRPr="00A30326">
              <w:rPr>
                <w:lang w:val="de-CH"/>
              </w:rPr>
              <w:t xml:space="preserve"> Konfit</w:t>
            </w:r>
            <w:r w:rsidR="00890DEB" w:rsidRPr="00A30326">
              <w:rPr>
                <w:lang w:val="de-CH"/>
              </w:rPr>
              <w:t>ü</w:t>
            </w:r>
            <w:r w:rsidR="00B41935" w:rsidRPr="00A30326">
              <w:rPr>
                <w:lang w:val="de-CH"/>
              </w:rPr>
              <w:t>r</w:t>
            </w:r>
            <w:r w:rsidR="00890DEB" w:rsidRPr="00A30326">
              <w:rPr>
                <w:lang w:val="de-CH"/>
              </w:rPr>
              <w:t>e</w:t>
            </w:r>
            <w:r w:rsidR="00D025E1" w:rsidRPr="00A30326">
              <w:rPr>
                <w:lang w:val="de-CH"/>
              </w:rPr>
              <w:t xml:space="preserve">, </w:t>
            </w:r>
            <w:r w:rsidR="001413C4" w:rsidRPr="00A30326">
              <w:rPr>
                <w:lang w:val="de-CH"/>
              </w:rPr>
              <w:t xml:space="preserve">  </w:t>
            </w:r>
            <w:r w:rsidR="007432EA" w:rsidRPr="00A30326">
              <w:rPr>
                <w:lang w:val="de-CH"/>
              </w:rPr>
              <w:t>Bauern</w:t>
            </w:r>
            <w:r w:rsidR="00CA172F" w:rsidRPr="00A30326">
              <w:rPr>
                <w:lang w:val="de-CH"/>
              </w:rPr>
              <w:t>s</w:t>
            </w:r>
            <w:r w:rsidR="003D0C68" w:rsidRPr="00A30326">
              <w:rPr>
                <w:lang w:val="de-CH"/>
              </w:rPr>
              <w:t>chinken</w:t>
            </w:r>
            <w:r w:rsidRPr="00A30326">
              <w:rPr>
                <w:lang w:val="de-CH"/>
              </w:rPr>
              <w:t xml:space="preserve"> </w:t>
            </w:r>
            <w:r w:rsidRPr="00A30326">
              <w:rPr>
                <w:sz w:val="16"/>
                <w:szCs w:val="16"/>
                <w:lang w:val="de-CH"/>
              </w:rPr>
              <w:t>(CH)</w:t>
            </w:r>
          </w:p>
          <w:p w14:paraId="0E8BB324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3F573703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10AD03C6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281F8F54" w14:textId="0FE649E1" w:rsidR="007C1C31" w:rsidRPr="00F5597B" w:rsidRDefault="007C1C31" w:rsidP="00AA643C">
            <w:r w:rsidRPr="00F5597B">
              <w:t xml:space="preserve">1 warmes Getränk, </w:t>
            </w:r>
            <w:r w:rsidRPr="00F5597B">
              <w:br/>
              <w:t>1 Orangensaft</w:t>
            </w:r>
          </w:p>
        </w:tc>
        <w:tc>
          <w:tcPr>
            <w:tcW w:w="728" w:type="dxa"/>
          </w:tcPr>
          <w:p w14:paraId="5DCA4262" w14:textId="77777777" w:rsidR="007C1C31" w:rsidRPr="00F5597B" w:rsidRDefault="007C1C31" w:rsidP="00AA643C"/>
        </w:tc>
        <w:tc>
          <w:tcPr>
            <w:tcW w:w="2505" w:type="dxa"/>
            <w:gridSpan w:val="2"/>
          </w:tcPr>
          <w:p w14:paraId="3361A4A3" w14:textId="601BA92B" w:rsidR="007C1C31" w:rsidRPr="00A30326" w:rsidRDefault="007C1C31" w:rsidP="00AA643C">
            <w:pPr>
              <w:pStyle w:val="berschrift1"/>
              <w:spacing w:before="0" w:after="250"/>
              <w:rPr>
                <w:lang w:val="de-CH"/>
              </w:rPr>
            </w:pPr>
            <w:r w:rsidRPr="00A30326">
              <w:rPr>
                <w:lang w:val="de-CH"/>
              </w:rPr>
              <w:t xml:space="preserve">Zopf Zmorge Lachs </w:t>
            </w:r>
          </w:p>
          <w:p w14:paraId="43F5BE6E" w14:textId="00026E6D" w:rsidR="007C1C31" w:rsidRPr="00A30326" w:rsidRDefault="007C1C31" w:rsidP="00AA643C">
            <w:pPr>
              <w:spacing w:after="120"/>
              <w:rPr>
                <w:lang w:val="de-CH"/>
              </w:rPr>
            </w:pPr>
            <w:r w:rsidRPr="00A30326">
              <w:rPr>
                <w:lang w:val="de-CH"/>
              </w:rPr>
              <w:t xml:space="preserve">Berner Zopf (2 Stück) </w:t>
            </w:r>
            <w:r w:rsidRPr="00A30326">
              <w:rPr>
                <w:lang w:val="de-CH"/>
              </w:rPr>
              <w:br/>
              <w:t>Butter, Honig</w:t>
            </w:r>
            <w:r w:rsidR="001413C4" w:rsidRPr="00A30326">
              <w:rPr>
                <w:lang w:val="de-CH"/>
              </w:rPr>
              <w:t xml:space="preserve">,                        </w:t>
            </w:r>
            <w:r w:rsidR="00D025E1" w:rsidRPr="00A30326">
              <w:rPr>
                <w:lang w:val="de-CH"/>
              </w:rPr>
              <w:t>Hausgemachte Konfitüre</w:t>
            </w:r>
            <w:r w:rsidR="002F098C" w:rsidRPr="00A30326">
              <w:rPr>
                <w:lang w:val="de-CH"/>
              </w:rPr>
              <w:br/>
            </w:r>
            <w:r w:rsidRPr="00A30326">
              <w:rPr>
                <w:lang w:val="de-CH"/>
              </w:rPr>
              <w:t xml:space="preserve">Rauchlachs </w:t>
            </w:r>
            <w:r w:rsidR="002F098C" w:rsidRPr="00A30326">
              <w:rPr>
                <w:lang w:val="de-CH"/>
              </w:rPr>
              <w:t>(</w:t>
            </w:r>
            <w:r w:rsidR="002F098C" w:rsidRPr="00A30326">
              <w:rPr>
                <w:rStyle w:val="8Pt"/>
                <w:lang w:val="de-CH"/>
              </w:rPr>
              <w:t>NOR)</w:t>
            </w:r>
          </w:p>
          <w:p w14:paraId="513B0ECA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362139F2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51EAA545" w14:textId="77777777" w:rsidR="00B149CE" w:rsidRPr="00A30326" w:rsidRDefault="00B149CE" w:rsidP="00AA643C">
            <w:pPr>
              <w:rPr>
                <w:lang w:val="de-CH"/>
              </w:rPr>
            </w:pPr>
          </w:p>
          <w:p w14:paraId="45976B29" w14:textId="33B8C1AC" w:rsidR="007C1C31" w:rsidRPr="00F5597B" w:rsidRDefault="007C1C31" w:rsidP="00AA643C">
            <w:r w:rsidRPr="00F5597B">
              <w:t>1 warmes Getränk</w:t>
            </w:r>
            <w:r w:rsidRPr="00F5597B">
              <w:br/>
              <w:t>1 Orangensaft</w:t>
            </w:r>
          </w:p>
        </w:tc>
        <w:tc>
          <w:tcPr>
            <w:tcW w:w="726" w:type="dxa"/>
          </w:tcPr>
          <w:p w14:paraId="5CF6DEA2" w14:textId="77777777" w:rsidR="007C1C31" w:rsidRPr="00F5597B" w:rsidRDefault="007C1C31" w:rsidP="00AA643C"/>
        </w:tc>
        <w:tc>
          <w:tcPr>
            <w:tcW w:w="2466" w:type="dxa"/>
            <w:gridSpan w:val="2"/>
          </w:tcPr>
          <w:p w14:paraId="05C7C56C" w14:textId="77777777" w:rsidR="007C1C31" w:rsidRPr="00A30326" w:rsidRDefault="007C1C31" w:rsidP="00AA643C">
            <w:pPr>
              <w:pStyle w:val="berschrift1"/>
              <w:spacing w:before="0"/>
              <w:rPr>
                <w:spacing w:val="-4"/>
                <w:lang w:val="de-CH"/>
              </w:rPr>
            </w:pPr>
            <w:r w:rsidRPr="00A30326">
              <w:rPr>
                <w:spacing w:val="-4"/>
                <w:lang w:val="de-CH"/>
              </w:rPr>
              <w:t>Der Klassiker</w:t>
            </w:r>
          </w:p>
          <w:p w14:paraId="5BF32835" w14:textId="77777777" w:rsidR="004210D4" w:rsidRPr="00A30326" w:rsidRDefault="004210D4" w:rsidP="00AA643C">
            <w:pPr>
              <w:spacing w:after="170"/>
              <w:rPr>
                <w:lang w:val="de-CH"/>
              </w:rPr>
            </w:pPr>
          </w:p>
          <w:p w14:paraId="5BED682B" w14:textId="149ACF23" w:rsidR="007C1C31" w:rsidRPr="00A30326" w:rsidRDefault="007C1C31" w:rsidP="00AA643C">
            <w:pPr>
              <w:spacing w:after="170"/>
              <w:rPr>
                <w:lang w:val="de-CH"/>
              </w:rPr>
            </w:pPr>
            <w:r w:rsidRPr="00A30326">
              <w:rPr>
                <w:lang w:val="de-CH"/>
              </w:rPr>
              <w:t xml:space="preserve">Gipfeli, Berner Zopf </w:t>
            </w:r>
            <w:r w:rsidRPr="00A30326">
              <w:rPr>
                <w:lang w:val="de-CH"/>
              </w:rPr>
              <w:br/>
              <w:t>Kernen Brot</w:t>
            </w:r>
            <w:r w:rsidR="001413C4" w:rsidRPr="00A30326">
              <w:rPr>
                <w:lang w:val="de-CH"/>
              </w:rPr>
              <w:t xml:space="preserve">, </w:t>
            </w:r>
            <w:r w:rsidRPr="00A30326">
              <w:rPr>
                <w:lang w:val="de-CH"/>
              </w:rPr>
              <w:t xml:space="preserve">Butter, </w:t>
            </w:r>
            <w:r w:rsidR="001413C4" w:rsidRPr="00A30326">
              <w:rPr>
                <w:lang w:val="de-CH"/>
              </w:rPr>
              <w:t xml:space="preserve">          </w:t>
            </w:r>
            <w:r w:rsidR="003D68FC" w:rsidRPr="00A30326">
              <w:rPr>
                <w:lang w:val="de-CH"/>
              </w:rPr>
              <w:t xml:space="preserve">Hausgemachte </w:t>
            </w:r>
            <w:r w:rsidRPr="00A30326">
              <w:rPr>
                <w:lang w:val="de-CH"/>
              </w:rPr>
              <w:t>Konfi</w:t>
            </w:r>
            <w:r w:rsidR="00D025E1" w:rsidRPr="00A30326">
              <w:rPr>
                <w:lang w:val="de-CH"/>
              </w:rPr>
              <w:t>türe</w:t>
            </w:r>
            <w:r w:rsidRPr="00A30326">
              <w:rPr>
                <w:lang w:val="de-CH"/>
              </w:rPr>
              <w:t xml:space="preserve">, </w:t>
            </w:r>
            <w:r w:rsidR="001413C4" w:rsidRPr="00A30326">
              <w:rPr>
                <w:lang w:val="de-CH"/>
              </w:rPr>
              <w:t xml:space="preserve">  </w:t>
            </w:r>
            <w:r w:rsidRPr="00A30326">
              <w:rPr>
                <w:lang w:val="de-CH"/>
              </w:rPr>
              <w:t xml:space="preserve">Honig </w:t>
            </w:r>
            <w:r w:rsidRPr="00A30326">
              <w:rPr>
                <w:lang w:val="de-CH"/>
              </w:rPr>
              <w:br/>
            </w:r>
            <w:r w:rsidR="00B16CB9" w:rsidRPr="00A30326">
              <w:rPr>
                <w:lang w:val="de-CH"/>
              </w:rPr>
              <w:t>Bauerns</w:t>
            </w:r>
            <w:r w:rsidRPr="00A30326">
              <w:rPr>
                <w:lang w:val="de-CH"/>
              </w:rPr>
              <w:t>chinken (CH), Käse</w:t>
            </w:r>
            <w:r w:rsidR="002F098C" w:rsidRPr="00A30326">
              <w:rPr>
                <w:lang w:val="de-CH"/>
              </w:rPr>
              <w:br/>
            </w:r>
            <w:r w:rsidRPr="00A30326">
              <w:rPr>
                <w:lang w:val="de-CH"/>
              </w:rPr>
              <w:t>Rauchlachs (NOR)</w:t>
            </w:r>
          </w:p>
          <w:p w14:paraId="3DC232B5" w14:textId="7D334C84" w:rsidR="007C1C31" w:rsidRPr="00F5597B" w:rsidRDefault="007C1C31" w:rsidP="00AA643C">
            <w:r w:rsidRPr="00F5597B">
              <w:t xml:space="preserve">1 warmes Getränk </w:t>
            </w:r>
            <w:r w:rsidRPr="00F5597B">
              <w:br/>
              <w:t xml:space="preserve">1 Orangensaft  </w:t>
            </w:r>
          </w:p>
        </w:tc>
      </w:tr>
      <w:tr w:rsidR="007C1C31" w:rsidRPr="00F5597B" w14:paraId="2C6A43CC" w14:textId="77777777" w:rsidTr="0048739B"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0F506EEF" w14:textId="77777777" w:rsidR="007C1C31" w:rsidRPr="00F5597B" w:rsidRDefault="007C1C31" w:rsidP="00AA643C">
            <w:bookmarkStart w:id="12" w:name="_Hlk146969392"/>
          </w:p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1BBC7176" w14:textId="00B4B98F" w:rsidR="007C1C31" w:rsidRPr="00F5597B" w:rsidRDefault="00A856E6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20</w:t>
            </w:r>
            <w:r w:rsidR="007C1C31" w:rsidRPr="00F5597B">
              <w:rPr>
                <w:b/>
                <w:bCs/>
              </w:rPr>
              <w:t>.50</w:t>
            </w:r>
          </w:p>
        </w:tc>
        <w:tc>
          <w:tcPr>
            <w:tcW w:w="728" w:type="dxa"/>
            <w:vAlign w:val="bottom"/>
          </w:tcPr>
          <w:p w14:paraId="27597CE8" w14:textId="77777777" w:rsidR="007C1C31" w:rsidRPr="00F5597B" w:rsidRDefault="007C1C31" w:rsidP="00AA643C">
            <w:pPr>
              <w:jc w:val="right"/>
              <w:rPr>
                <w:b/>
                <w:bCs/>
              </w:rPr>
            </w:pPr>
          </w:p>
        </w:tc>
        <w:tc>
          <w:tcPr>
            <w:tcW w:w="1252" w:type="dxa"/>
            <w:tcBorders>
              <w:bottom w:val="single" w:sz="8" w:space="0" w:color="auto"/>
            </w:tcBorders>
            <w:vAlign w:val="bottom"/>
          </w:tcPr>
          <w:p w14:paraId="2F199D3C" w14:textId="77777777" w:rsidR="007C1C31" w:rsidRPr="00F5597B" w:rsidRDefault="007C1C31" w:rsidP="00AA643C"/>
        </w:tc>
        <w:tc>
          <w:tcPr>
            <w:tcW w:w="1253" w:type="dxa"/>
            <w:tcBorders>
              <w:bottom w:val="single" w:sz="8" w:space="0" w:color="auto"/>
            </w:tcBorders>
            <w:vAlign w:val="bottom"/>
          </w:tcPr>
          <w:p w14:paraId="04B1CF2E" w14:textId="19D4F3C6" w:rsidR="007C1C31" w:rsidRPr="00F5597B" w:rsidRDefault="00751172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</w:t>
            </w:r>
            <w:r w:rsidR="00F671E8" w:rsidRPr="00F5597B">
              <w:rPr>
                <w:b/>
                <w:bCs/>
              </w:rPr>
              <w:t>3</w:t>
            </w:r>
            <w:r w:rsidR="007C1C31" w:rsidRPr="00F5597B">
              <w:rPr>
                <w:b/>
                <w:bCs/>
              </w:rPr>
              <w:t>.50</w:t>
            </w:r>
          </w:p>
        </w:tc>
        <w:tc>
          <w:tcPr>
            <w:tcW w:w="726" w:type="dxa"/>
            <w:vAlign w:val="bottom"/>
          </w:tcPr>
          <w:p w14:paraId="3465DD05" w14:textId="77777777" w:rsidR="007C1C31" w:rsidRPr="00F5597B" w:rsidRDefault="007C1C31" w:rsidP="00AA643C">
            <w:pPr>
              <w:jc w:val="right"/>
              <w:rPr>
                <w:b/>
                <w:bCs/>
              </w:rPr>
            </w:pPr>
          </w:p>
        </w:tc>
        <w:tc>
          <w:tcPr>
            <w:tcW w:w="1233" w:type="dxa"/>
            <w:tcBorders>
              <w:bottom w:val="single" w:sz="8" w:space="0" w:color="auto"/>
            </w:tcBorders>
            <w:vAlign w:val="bottom"/>
          </w:tcPr>
          <w:p w14:paraId="42DCE354" w14:textId="77777777" w:rsidR="007C1C31" w:rsidRPr="00F5597B" w:rsidRDefault="007C1C31" w:rsidP="00AA643C"/>
        </w:tc>
        <w:tc>
          <w:tcPr>
            <w:tcW w:w="1233" w:type="dxa"/>
            <w:tcBorders>
              <w:bottom w:val="single" w:sz="8" w:space="0" w:color="auto"/>
            </w:tcBorders>
            <w:vAlign w:val="bottom"/>
          </w:tcPr>
          <w:p w14:paraId="2F09F78A" w14:textId="688E47DE" w:rsidR="007C1C31" w:rsidRPr="00F5597B" w:rsidRDefault="007C1C31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</w:t>
            </w:r>
            <w:r w:rsidR="00544D76" w:rsidRPr="00F5597B">
              <w:rPr>
                <w:b/>
                <w:bCs/>
              </w:rPr>
              <w:t>8</w:t>
            </w:r>
            <w:r w:rsidRPr="00F5597B">
              <w:rPr>
                <w:b/>
                <w:bCs/>
              </w:rPr>
              <w:t>.50</w:t>
            </w:r>
          </w:p>
        </w:tc>
      </w:tr>
    </w:tbl>
    <w:bookmarkEnd w:id="12"/>
    <w:p w14:paraId="33ACF356" w14:textId="4DB660D2" w:rsidR="0048739B" w:rsidRPr="00F5597B" w:rsidRDefault="00EC6110" w:rsidP="0048739B">
      <w:r w:rsidRPr="00F5597B">
        <w:rPr>
          <w:noProof/>
        </w:rPr>
        <w:drawing>
          <wp:anchor distT="0" distB="0" distL="114300" distR="114300" simplePos="0" relativeHeight="251658258" behindDoc="0" locked="0" layoutInCell="1" allowOverlap="1" wp14:anchorId="205162B5" wp14:editId="5A328F3C">
            <wp:simplePos x="0" y="0"/>
            <wp:positionH relativeFrom="column">
              <wp:posOffset>410210</wp:posOffset>
            </wp:positionH>
            <wp:positionV relativeFrom="paragraph">
              <wp:posOffset>212090</wp:posOffset>
            </wp:positionV>
            <wp:extent cx="132715" cy="132715"/>
            <wp:effectExtent l="0" t="0" r="635" b="635"/>
            <wp:wrapNone/>
            <wp:docPr id="1843892069" name="Picture 63674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36669" name="Grafik 39193666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3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ohneRahmen"/>
        <w:tblW w:w="0" w:type="auto"/>
        <w:tblInd w:w="851" w:type="dxa"/>
        <w:tblLayout w:type="fixed"/>
        <w:tblCellMar>
          <w:bottom w:w="34" w:type="dxa"/>
        </w:tblCellMar>
        <w:tblLook w:val="04A0" w:firstRow="1" w:lastRow="0" w:firstColumn="1" w:lastColumn="0" w:noHBand="0" w:noVBand="1"/>
      </w:tblPr>
      <w:tblGrid>
        <w:gridCol w:w="5670"/>
        <w:gridCol w:w="1984"/>
      </w:tblGrid>
      <w:tr w:rsidR="00BE5393" w:rsidRPr="00F5597B" w14:paraId="19CB27DD" w14:textId="77777777" w:rsidTr="00BE5393">
        <w:trPr>
          <w:trHeight w:val="20"/>
        </w:trPr>
        <w:tc>
          <w:tcPr>
            <w:tcW w:w="5670" w:type="dxa"/>
            <w:tcBorders>
              <w:bottom w:val="single" w:sz="8" w:space="0" w:color="auto"/>
            </w:tcBorders>
            <w:vAlign w:val="bottom"/>
          </w:tcPr>
          <w:p w14:paraId="45EE5268" w14:textId="1B740A28" w:rsidR="00906D89" w:rsidRPr="00A30326" w:rsidRDefault="00906D89" w:rsidP="008924D3">
            <w:pPr>
              <w:ind w:left="1" w:right="-729"/>
              <w:rPr>
                <w:color w:val="000000" w:themeColor="text1"/>
                <w:sz w:val="20"/>
                <w:szCs w:val="20"/>
                <w:lang w:val="de-CH"/>
              </w:rPr>
            </w:pPr>
            <w:r w:rsidRPr="00A30326">
              <w:rPr>
                <w:color w:val="000000" w:themeColor="text1"/>
                <w:sz w:val="20"/>
                <w:szCs w:val="20"/>
                <w:lang w:val="de-CH"/>
              </w:rPr>
              <w:t>Hausgemachte Pancakes mit saisonalem Kompott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vAlign w:val="bottom"/>
          </w:tcPr>
          <w:p w14:paraId="373C27AF" w14:textId="0073256F" w:rsidR="00906D89" w:rsidRPr="00F5597B" w:rsidRDefault="00906D89" w:rsidP="00D80B9B">
            <w:pPr>
              <w:jc w:val="right"/>
              <w:rPr>
                <w:b/>
                <w:bCs/>
                <w:color w:val="000000" w:themeColor="text1"/>
              </w:rPr>
            </w:pPr>
            <w:r w:rsidRPr="00F5597B">
              <w:rPr>
                <w:b/>
                <w:bCs/>
                <w:color w:val="000000" w:themeColor="text1"/>
              </w:rPr>
              <w:t>1</w:t>
            </w:r>
            <w:r w:rsidR="00CD474B" w:rsidRPr="00F5597B">
              <w:rPr>
                <w:b/>
                <w:bCs/>
                <w:color w:val="000000" w:themeColor="text1"/>
              </w:rPr>
              <w:t>2</w:t>
            </w:r>
            <w:r w:rsidRPr="00F5597B">
              <w:rPr>
                <w:b/>
                <w:bCs/>
                <w:color w:val="000000" w:themeColor="text1"/>
              </w:rPr>
              <w:t>.50</w:t>
            </w:r>
          </w:p>
        </w:tc>
      </w:tr>
    </w:tbl>
    <w:tbl>
      <w:tblPr>
        <w:tblStyle w:val="TabelleohneRahmen"/>
        <w:tblpPr w:leftFromText="141" w:rightFromText="141" w:vertAnchor="text" w:horzAnchor="margin" w:tblpXSpec="center" w:tblpY="478"/>
        <w:tblW w:w="0" w:type="auto"/>
        <w:tblLayout w:type="fixed"/>
        <w:tblCellMar>
          <w:bottom w:w="34" w:type="dxa"/>
        </w:tblCellMar>
        <w:tblLook w:val="04A0" w:firstRow="1" w:lastRow="0" w:firstColumn="1" w:lastColumn="0" w:noHBand="0" w:noVBand="1"/>
      </w:tblPr>
      <w:tblGrid>
        <w:gridCol w:w="4602"/>
        <w:gridCol w:w="976"/>
        <w:gridCol w:w="790"/>
      </w:tblGrid>
      <w:tr w:rsidR="00C9258E" w:rsidRPr="00F5597B" w14:paraId="2A039457" w14:textId="77777777" w:rsidTr="00C9258E">
        <w:trPr>
          <w:trHeight w:val="19"/>
        </w:trPr>
        <w:tc>
          <w:tcPr>
            <w:tcW w:w="4602" w:type="dxa"/>
          </w:tcPr>
          <w:p w14:paraId="6B774701" w14:textId="77777777" w:rsidR="00C9258E" w:rsidRPr="00F5597B" w:rsidRDefault="00C9258E" w:rsidP="00C9258E">
            <w:pPr>
              <w:pStyle w:val="berschrift1"/>
              <w:spacing w:before="0" w:after="190"/>
            </w:pPr>
            <w:r w:rsidRPr="00F5597B">
              <w:t>Zum Kombinieren</w:t>
            </w:r>
          </w:p>
        </w:tc>
        <w:tc>
          <w:tcPr>
            <w:tcW w:w="976" w:type="dxa"/>
          </w:tcPr>
          <w:p w14:paraId="59EBE6C6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vAlign w:val="bottom"/>
          </w:tcPr>
          <w:p w14:paraId="4A012C0C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</w:p>
        </w:tc>
      </w:tr>
      <w:tr w:rsidR="00C9258E" w:rsidRPr="00F5597B" w14:paraId="41329C12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665E881F" w14:textId="77777777" w:rsidR="00C9258E" w:rsidRPr="00F5597B" w:rsidRDefault="00C9258E" w:rsidP="00C9258E">
            <w:r w:rsidRPr="00F5597B">
              <w:t>Spiegelei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53990825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30DA4916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4.50</w:t>
            </w:r>
          </w:p>
        </w:tc>
      </w:tr>
      <w:tr w:rsidR="00C9258E" w:rsidRPr="00F5597B" w14:paraId="60C7BDE6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4D9A3887" w14:textId="6C454117" w:rsidR="00C9258E" w:rsidRPr="00F5597B" w:rsidRDefault="00C9258E" w:rsidP="00C9258E">
            <w:r w:rsidRPr="00F5597B">
              <w:t>mit Speck</w:t>
            </w:r>
            <w:r w:rsidR="00A312B6" w:rsidRPr="00F5597B">
              <w:t xml:space="preserve"> (CH)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307772A7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717641D0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6.50</w:t>
            </w:r>
          </w:p>
        </w:tc>
      </w:tr>
      <w:tr w:rsidR="00C9258E" w:rsidRPr="00F5597B" w14:paraId="2534B6B1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69CD0BC6" w14:textId="77777777" w:rsidR="00C9258E" w:rsidRPr="00F5597B" w:rsidRDefault="00C9258E" w:rsidP="00C9258E">
            <w:r w:rsidRPr="00F5597B">
              <w:t xml:space="preserve">Rührei oder Spiegeleier </w:t>
            </w:r>
            <w:r w:rsidRPr="00F5597B">
              <w:rPr>
                <w:rStyle w:val="8Pt"/>
                <w:sz w:val="19"/>
              </w:rPr>
              <w:t>(2 Eier)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7A49A85B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76CCADCE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7.50</w:t>
            </w:r>
          </w:p>
        </w:tc>
      </w:tr>
      <w:tr w:rsidR="00C9258E" w:rsidRPr="00F5597B" w14:paraId="38A7C06C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72516BB4" w14:textId="77777777" w:rsidR="00C9258E" w:rsidRPr="00F5597B" w:rsidRDefault="00C9258E" w:rsidP="00C9258E">
            <w:r w:rsidRPr="00F5597B">
              <w:t xml:space="preserve">mit Speck </w:t>
            </w:r>
            <w:r w:rsidRPr="00F5597B">
              <w:rPr>
                <w:rStyle w:val="8Pt"/>
                <w:sz w:val="19"/>
              </w:rPr>
              <w:t>(CH)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389DDC91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1B236A0A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9.50</w:t>
            </w:r>
          </w:p>
        </w:tc>
      </w:tr>
      <w:tr w:rsidR="00C9258E" w:rsidRPr="00F5597B" w14:paraId="157C7747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168DD152" w14:textId="77777777" w:rsidR="00C9258E" w:rsidRPr="00A30326" w:rsidRDefault="00C9258E" w:rsidP="00C9258E">
            <w:pPr>
              <w:rPr>
                <w:lang w:val="de-CH"/>
              </w:rPr>
            </w:pPr>
            <w:r w:rsidRPr="00A30326">
              <w:rPr>
                <w:lang w:val="de-CH"/>
              </w:rPr>
              <w:t xml:space="preserve">Müsli mit saisonalem Kompott, Joghurt &amp; Nüsse 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59A3E159" w14:textId="77777777" w:rsidR="00C9258E" w:rsidRPr="00A30326" w:rsidRDefault="00C9258E" w:rsidP="00C9258E">
            <w:pPr>
              <w:jc w:val="right"/>
              <w:rPr>
                <w:lang w:val="de-CH"/>
              </w:rPr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7F08F3C3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10.50</w:t>
            </w:r>
          </w:p>
        </w:tc>
      </w:tr>
      <w:tr w:rsidR="00C9258E" w:rsidRPr="00F5597B" w14:paraId="507376FC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62F8A6F2" w14:textId="77777777" w:rsidR="00C9258E" w:rsidRPr="00F5597B" w:rsidRDefault="00C9258E" w:rsidP="00C9258E">
            <w:pPr>
              <w:rPr>
                <w:highlight w:val="yellow"/>
              </w:rPr>
            </w:pPr>
            <w:r w:rsidRPr="00F5597B">
              <w:t>Portion Rauchlachs (80g NOR)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78298F0B" w14:textId="77777777" w:rsidR="00C9258E" w:rsidRPr="00F5597B" w:rsidRDefault="00C9258E" w:rsidP="00C9258E">
            <w:pPr>
              <w:jc w:val="right"/>
              <w:rPr>
                <w:highlight w:val="yellow"/>
              </w:rPr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6D617FDF" w14:textId="77777777" w:rsidR="00C9258E" w:rsidRPr="00F5597B" w:rsidRDefault="00C9258E" w:rsidP="00C9258E">
            <w:pPr>
              <w:jc w:val="right"/>
              <w:rPr>
                <w:b/>
                <w:bCs/>
                <w:highlight w:val="yellow"/>
              </w:rPr>
            </w:pPr>
            <w:r w:rsidRPr="00F5597B">
              <w:rPr>
                <w:b/>
                <w:bCs/>
              </w:rPr>
              <w:t>12.50</w:t>
            </w:r>
          </w:p>
        </w:tc>
      </w:tr>
      <w:tr w:rsidR="00C9258E" w:rsidRPr="00F5597B" w14:paraId="53CB0E7D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78A88DD1" w14:textId="77777777" w:rsidR="00C9258E" w:rsidRPr="00F5597B" w:rsidRDefault="00C9258E" w:rsidP="00C9258E">
            <w:r w:rsidRPr="00F5597B">
              <w:t>Kernen Brot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755576D2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6ABC45B5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3.00</w:t>
            </w:r>
          </w:p>
        </w:tc>
      </w:tr>
      <w:tr w:rsidR="00C9258E" w:rsidRPr="00F5597B" w14:paraId="7206DBFA" w14:textId="77777777" w:rsidTr="00C9258E">
        <w:trPr>
          <w:trHeight w:val="19"/>
        </w:trPr>
        <w:tc>
          <w:tcPr>
            <w:tcW w:w="4602" w:type="dxa"/>
            <w:tcBorders>
              <w:bottom w:val="single" w:sz="8" w:space="0" w:color="auto"/>
            </w:tcBorders>
            <w:vAlign w:val="bottom"/>
          </w:tcPr>
          <w:p w14:paraId="2FF7B42B" w14:textId="77777777" w:rsidR="00C9258E" w:rsidRPr="00F5597B" w:rsidRDefault="00C9258E" w:rsidP="00C9258E">
            <w:r w:rsidRPr="00F5597B">
              <w:t>Gipfeli</w:t>
            </w:r>
          </w:p>
        </w:tc>
        <w:tc>
          <w:tcPr>
            <w:tcW w:w="976" w:type="dxa"/>
            <w:tcBorders>
              <w:bottom w:val="single" w:sz="8" w:space="0" w:color="auto"/>
            </w:tcBorders>
          </w:tcPr>
          <w:p w14:paraId="4CC79888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bottom w:val="single" w:sz="8" w:space="0" w:color="auto"/>
            </w:tcBorders>
            <w:vAlign w:val="bottom"/>
          </w:tcPr>
          <w:p w14:paraId="20337B1D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3.00</w:t>
            </w:r>
          </w:p>
        </w:tc>
      </w:tr>
      <w:tr w:rsidR="00C9258E" w:rsidRPr="00F5597B" w14:paraId="57F02F6F" w14:textId="77777777" w:rsidTr="00C9258E">
        <w:trPr>
          <w:trHeight w:val="19"/>
        </w:trPr>
        <w:tc>
          <w:tcPr>
            <w:tcW w:w="460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C31FADD" w14:textId="77777777" w:rsidR="00C9258E" w:rsidRPr="00F5597B" w:rsidRDefault="00C9258E" w:rsidP="00C9258E">
            <w:r w:rsidRPr="00F5597B">
              <w:t>Stück Zopf</w:t>
            </w:r>
          </w:p>
        </w:tc>
        <w:tc>
          <w:tcPr>
            <w:tcW w:w="976" w:type="dxa"/>
            <w:tcBorders>
              <w:top w:val="single" w:sz="8" w:space="0" w:color="auto"/>
              <w:bottom w:val="single" w:sz="8" w:space="0" w:color="auto"/>
            </w:tcBorders>
          </w:tcPr>
          <w:p w14:paraId="74719945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511D39E" w14:textId="77777777" w:rsidR="00C9258E" w:rsidRPr="00F5597B" w:rsidRDefault="00C9258E" w:rsidP="00C9258E">
            <w:pPr>
              <w:jc w:val="right"/>
              <w:rPr>
                <w:b/>
              </w:rPr>
            </w:pPr>
            <w:r w:rsidRPr="00F5597B">
              <w:rPr>
                <w:b/>
                <w:bCs/>
              </w:rPr>
              <w:t>3</w:t>
            </w:r>
            <w:r w:rsidRPr="00F5597B">
              <w:rPr>
                <w:b/>
              </w:rPr>
              <w:t>.00</w:t>
            </w:r>
          </w:p>
        </w:tc>
      </w:tr>
      <w:tr w:rsidR="00C9258E" w:rsidRPr="00F5597B" w14:paraId="16320F68" w14:textId="77777777" w:rsidTr="00C9258E">
        <w:trPr>
          <w:trHeight w:val="19"/>
        </w:trPr>
        <w:tc>
          <w:tcPr>
            <w:tcW w:w="460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458A9C4" w14:textId="77777777" w:rsidR="00C9258E" w:rsidRPr="00F5597B" w:rsidRDefault="00C9258E" w:rsidP="00C9258E">
            <w:r w:rsidRPr="00F5597B">
              <w:t>Portion Bauernschinken</w:t>
            </w:r>
          </w:p>
        </w:tc>
        <w:tc>
          <w:tcPr>
            <w:tcW w:w="976" w:type="dxa"/>
            <w:tcBorders>
              <w:top w:val="single" w:sz="8" w:space="0" w:color="auto"/>
              <w:bottom w:val="single" w:sz="8" w:space="0" w:color="auto"/>
            </w:tcBorders>
          </w:tcPr>
          <w:p w14:paraId="48758205" w14:textId="77777777" w:rsidR="00C9258E" w:rsidRPr="00F5597B" w:rsidRDefault="00C9258E" w:rsidP="00C9258E">
            <w:pPr>
              <w:jc w:val="right"/>
            </w:pPr>
          </w:p>
        </w:tc>
        <w:tc>
          <w:tcPr>
            <w:tcW w:w="79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F09CE09" w14:textId="77777777" w:rsidR="00C9258E" w:rsidRPr="00F5597B" w:rsidRDefault="00C9258E" w:rsidP="00C9258E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9.50</w:t>
            </w:r>
          </w:p>
        </w:tc>
      </w:tr>
    </w:tbl>
    <w:p w14:paraId="6D128392" w14:textId="77777777" w:rsidR="0048739B" w:rsidRPr="00F5597B" w:rsidRDefault="0048739B" w:rsidP="007C1C31">
      <w:pPr>
        <w:spacing w:after="600"/>
      </w:pPr>
    </w:p>
    <w:p w14:paraId="2F1A17B9" w14:textId="77777777" w:rsidR="002D72BE" w:rsidRPr="00F5597B" w:rsidRDefault="002D72BE" w:rsidP="007C1C31">
      <w:bookmarkStart w:id="13" w:name="_Hlk208399180"/>
    </w:p>
    <w:bookmarkEnd w:id="13"/>
    <w:p w14:paraId="62ED585F" w14:textId="77777777" w:rsidR="002D72BE" w:rsidRPr="00F5597B" w:rsidRDefault="002D72BE" w:rsidP="007C1C31"/>
    <w:p w14:paraId="5846DCEE" w14:textId="77777777" w:rsidR="002D72BE" w:rsidRPr="00F5597B" w:rsidRDefault="002D72BE" w:rsidP="007C1C31"/>
    <w:p w14:paraId="7F92EB17" w14:textId="77777777" w:rsidR="004E11BE" w:rsidRPr="00F5597B" w:rsidRDefault="004E11BE" w:rsidP="007C1C31"/>
    <w:p w14:paraId="026C2823" w14:textId="77777777" w:rsidR="00E23FB6" w:rsidRPr="00F5597B" w:rsidRDefault="00E23FB6" w:rsidP="002D72BE">
      <w:pPr>
        <w:pStyle w:val="Titel"/>
        <w:spacing w:after="1900"/>
      </w:pPr>
    </w:p>
    <w:p w14:paraId="02D7475E" w14:textId="706233DA" w:rsidR="002D72BE" w:rsidRPr="00F5597B" w:rsidRDefault="002D72BE" w:rsidP="002D72BE">
      <w:pPr>
        <w:pStyle w:val="Titel"/>
        <w:spacing w:after="1900"/>
      </w:pPr>
      <w:r w:rsidRPr="00F5597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31DBE25B" wp14:editId="4A9DF909">
                <wp:simplePos x="0" y="0"/>
                <wp:positionH relativeFrom="page">
                  <wp:posOffset>285750</wp:posOffset>
                </wp:positionH>
                <wp:positionV relativeFrom="page">
                  <wp:posOffset>269875</wp:posOffset>
                </wp:positionV>
                <wp:extent cx="6584315" cy="10193020"/>
                <wp:effectExtent l="0" t="0" r="26035" b="17780"/>
                <wp:wrapNone/>
                <wp:docPr id="1067734320" name="Rectangle 1067734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315" cy="101930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B8D80E2" id="Rectangle 1067734320" o:spid="_x0000_s1026" style="position:absolute;margin-left:22.5pt;margin-top:21.25pt;width:518.45pt;height:802.6pt;z-index:-2516582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" filled="f" strokecolor="windowText" strokeweight="1pt">
                <w10:wrap anchorx="page" anchory="page"/>
                <w10:anchorlock/>
              </v:rect>
            </w:pict>
          </mc:Fallback>
        </mc:AlternateContent>
      </w:r>
      <w:r w:rsidRPr="00F5597B">
        <w:rPr>
          <w:noProof/>
        </w:rPr>
        <w:drawing>
          <wp:anchor distT="0" distB="0" distL="114300" distR="114300" simplePos="0" relativeHeight="251658257" behindDoc="0" locked="1" layoutInCell="1" allowOverlap="1" wp14:anchorId="7B0B2EDA" wp14:editId="0B6CCDCF">
            <wp:simplePos x="0" y="0"/>
            <wp:positionH relativeFrom="column">
              <wp:posOffset>1566545</wp:posOffset>
            </wp:positionH>
            <wp:positionV relativeFrom="page">
              <wp:posOffset>9906000</wp:posOffset>
            </wp:positionV>
            <wp:extent cx="2900045" cy="132715"/>
            <wp:effectExtent l="0" t="0" r="0" b="0"/>
            <wp:wrapThrough wrapText="bothSides">
              <wp:wrapPolygon edited="0">
                <wp:start x="0" y="0"/>
                <wp:lineTo x="0" y="18837"/>
                <wp:lineTo x="20857" y="18837"/>
                <wp:lineTo x="21425" y="15070"/>
                <wp:lineTo x="21425" y="5651"/>
                <wp:lineTo x="19439" y="0"/>
                <wp:lineTo x="0" y="0"/>
              </wp:wrapPolygon>
            </wp:wrapThrough>
            <wp:docPr id="572948470" name="Picture 572948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54453" name="Grafik 205525445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04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97B">
        <w:t>Liebe Gäste</w:t>
      </w:r>
    </w:p>
    <w:p w14:paraId="17D9A38A" w14:textId="49F4420A" w:rsidR="002D72BE" w:rsidRPr="00A30326" w:rsidRDefault="002D72BE" w:rsidP="005507B6">
      <w:pPr>
        <w:pStyle w:val="berschrift1"/>
        <w:spacing w:after="650"/>
        <w:jc w:val="center"/>
        <w:rPr>
          <w:lang w:val="de-CH"/>
        </w:rPr>
      </w:pPr>
      <w:r w:rsidRPr="00A30326">
        <w:rPr>
          <w:lang w:val="de-CH"/>
        </w:rPr>
        <w:t>Möchten Sie das Ringgi Olivenöl,</w:t>
      </w:r>
      <w:r w:rsidRPr="00A30326">
        <w:rPr>
          <w:lang w:val="de-CH"/>
        </w:rPr>
        <w:br/>
        <w:t>Honig-Senf-Salat</w:t>
      </w:r>
      <w:r w:rsidR="00BB7842" w:rsidRPr="00A30326">
        <w:rPr>
          <w:lang w:val="de-CH"/>
        </w:rPr>
        <w:t>s</w:t>
      </w:r>
      <w:r w:rsidRPr="00A30326">
        <w:rPr>
          <w:lang w:val="de-CH"/>
        </w:rPr>
        <w:t>auce oder unseren</w:t>
      </w:r>
      <w:r w:rsidRPr="00A30326">
        <w:rPr>
          <w:lang w:val="de-CH"/>
        </w:rPr>
        <w:br/>
        <w:t>Kaffee auch zu Hause geniessen?</w:t>
      </w:r>
    </w:p>
    <w:tbl>
      <w:tblPr>
        <w:tblStyle w:val="TabelleohneRahmen"/>
        <w:tblW w:w="0" w:type="auto"/>
        <w:tblLayout w:type="fixed"/>
        <w:tblCellMar>
          <w:bottom w:w="34" w:type="dxa"/>
        </w:tblCellMar>
        <w:tblLook w:val="04A0" w:firstRow="1" w:lastRow="0" w:firstColumn="1" w:lastColumn="0" w:noHBand="0" w:noVBand="1"/>
      </w:tblPr>
      <w:tblGrid>
        <w:gridCol w:w="1288"/>
        <w:gridCol w:w="5294"/>
        <w:gridCol w:w="476"/>
        <w:gridCol w:w="672"/>
      </w:tblGrid>
      <w:tr w:rsidR="002D72BE" w:rsidRPr="00F5597B" w14:paraId="1BB7FD81" w14:textId="77777777" w:rsidTr="008E4C1C">
        <w:trPr>
          <w:trHeight w:val="20"/>
        </w:trPr>
        <w:tc>
          <w:tcPr>
            <w:tcW w:w="1288" w:type="dxa"/>
          </w:tcPr>
          <w:p w14:paraId="13639611" w14:textId="77777777" w:rsidR="002D72BE" w:rsidRPr="00A30326" w:rsidRDefault="002D72BE" w:rsidP="00AA643C">
            <w:pPr>
              <w:ind w:right="85"/>
              <w:jc w:val="right"/>
              <w:rPr>
                <w:lang w:val="de-CH"/>
              </w:rPr>
            </w:pPr>
          </w:p>
        </w:tc>
        <w:tc>
          <w:tcPr>
            <w:tcW w:w="5294" w:type="dxa"/>
            <w:tcBorders>
              <w:bottom w:val="single" w:sz="8" w:space="0" w:color="auto"/>
            </w:tcBorders>
            <w:vAlign w:val="bottom"/>
          </w:tcPr>
          <w:p w14:paraId="6E80C5BE" w14:textId="08D58B53" w:rsidR="002D72BE" w:rsidRPr="00F5597B" w:rsidRDefault="002D72BE" w:rsidP="00AA643C">
            <w:r w:rsidRPr="00F5597B">
              <w:t xml:space="preserve">Olivenöl aus </w:t>
            </w:r>
            <w:r w:rsidR="003C1B92" w:rsidRPr="00F5597B">
              <w:t>Spanien</w:t>
            </w:r>
          </w:p>
        </w:tc>
        <w:tc>
          <w:tcPr>
            <w:tcW w:w="476" w:type="dxa"/>
            <w:tcBorders>
              <w:bottom w:val="single" w:sz="8" w:space="0" w:color="auto"/>
            </w:tcBorders>
          </w:tcPr>
          <w:p w14:paraId="5D2EF35F" w14:textId="77777777" w:rsidR="002D72BE" w:rsidRPr="00F5597B" w:rsidRDefault="002D72BE" w:rsidP="00AA643C">
            <w:pPr>
              <w:jc w:val="right"/>
            </w:pPr>
            <w:r w:rsidRPr="00F5597B">
              <w:t>5 dl</w:t>
            </w:r>
          </w:p>
        </w:tc>
        <w:tc>
          <w:tcPr>
            <w:tcW w:w="672" w:type="dxa"/>
            <w:tcBorders>
              <w:bottom w:val="single" w:sz="8" w:space="0" w:color="auto"/>
            </w:tcBorders>
            <w:vAlign w:val="bottom"/>
          </w:tcPr>
          <w:p w14:paraId="6D3B6C55" w14:textId="042A6AD6" w:rsidR="002D72BE" w:rsidRPr="00F5597B" w:rsidRDefault="002D72BE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E45345" w:rsidRPr="00F5597B">
              <w:rPr>
                <w:b/>
                <w:bCs/>
              </w:rPr>
              <w:t>3</w:t>
            </w:r>
            <w:r w:rsidRPr="00F5597B">
              <w:rPr>
                <w:b/>
                <w:bCs/>
              </w:rPr>
              <w:t>.50</w:t>
            </w:r>
          </w:p>
        </w:tc>
      </w:tr>
      <w:tr w:rsidR="002D72BE" w:rsidRPr="00F5597B" w14:paraId="5C3EE772" w14:textId="77777777" w:rsidTr="008E4C1C">
        <w:trPr>
          <w:trHeight w:val="20"/>
        </w:trPr>
        <w:tc>
          <w:tcPr>
            <w:tcW w:w="1288" w:type="dxa"/>
          </w:tcPr>
          <w:p w14:paraId="7C8504D1" w14:textId="77777777" w:rsidR="002D72BE" w:rsidRPr="00F5597B" w:rsidRDefault="002D72BE" w:rsidP="00AA643C">
            <w:pPr>
              <w:ind w:right="85"/>
              <w:jc w:val="right"/>
            </w:pPr>
            <w:r w:rsidRPr="00F5597B">
              <w:rPr>
                <w:noProof/>
              </w:rPr>
              <w:drawing>
                <wp:inline distT="0" distB="0" distL="0" distR="0" wp14:anchorId="72B26247" wp14:editId="40712784">
                  <wp:extent cx="133200" cy="130536"/>
                  <wp:effectExtent l="0" t="0" r="635" b="3175"/>
                  <wp:docPr id="1722755725" name="Picture 1722755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21666" name="Grafik 48982166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3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597B">
              <w:t xml:space="preserve"> </w:t>
            </w:r>
            <w:r w:rsidRPr="00F5597B">
              <w:rPr>
                <w:noProof/>
              </w:rPr>
              <w:drawing>
                <wp:inline distT="0" distB="0" distL="0" distR="0" wp14:anchorId="5005D82E" wp14:editId="0B4345C4">
                  <wp:extent cx="132715" cy="132715"/>
                  <wp:effectExtent l="0" t="0" r="635" b="635"/>
                  <wp:docPr id="1149570438" name="Picture 1149570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616C6A8" w14:textId="77777777" w:rsidR="002D72BE" w:rsidRPr="00F5597B" w:rsidRDefault="002D72BE" w:rsidP="00AA643C">
            <w:r w:rsidRPr="00F5597B">
              <w:t>Honig-Senf-Salat-Sauce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02CFD0E9" w14:textId="77777777" w:rsidR="002D72BE" w:rsidRPr="00F5597B" w:rsidRDefault="002D72BE" w:rsidP="00AA643C">
            <w:pPr>
              <w:jc w:val="right"/>
            </w:pPr>
            <w:r w:rsidRPr="00F5597B">
              <w:t>5 dl</w:t>
            </w:r>
          </w:p>
        </w:tc>
        <w:tc>
          <w:tcPr>
            <w:tcW w:w="67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98E1EC2" w14:textId="496B54EE" w:rsidR="002D72BE" w:rsidRPr="00F5597B" w:rsidRDefault="002D72BE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E45345" w:rsidRPr="00F5597B">
              <w:rPr>
                <w:b/>
                <w:bCs/>
              </w:rPr>
              <w:t>2</w:t>
            </w:r>
            <w:r w:rsidRPr="00F5597B">
              <w:rPr>
                <w:b/>
                <w:bCs/>
              </w:rPr>
              <w:t>.50</w:t>
            </w:r>
          </w:p>
        </w:tc>
      </w:tr>
      <w:tr w:rsidR="002D72BE" w:rsidRPr="00F5597B" w14:paraId="7A1AF3AB" w14:textId="77777777" w:rsidTr="008E4C1C">
        <w:trPr>
          <w:trHeight w:val="20"/>
        </w:trPr>
        <w:tc>
          <w:tcPr>
            <w:tcW w:w="1288" w:type="dxa"/>
          </w:tcPr>
          <w:p w14:paraId="7441F1A1" w14:textId="77777777" w:rsidR="002D72BE" w:rsidRPr="00F5597B" w:rsidRDefault="002D72BE" w:rsidP="00AA643C">
            <w:pPr>
              <w:ind w:right="85"/>
              <w:jc w:val="right"/>
            </w:pPr>
            <w:r w:rsidRPr="00F5597B">
              <w:rPr>
                <w:noProof/>
              </w:rPr>
              <w:drawing>
                <wp:inline distT="0" distB="0" distL="0" distR="0" wp14:anchorId="2ED816A5" wp14:editId="32E97263">
                  <wp:extent cx="133200" cy="130536"/>
                  <wp:effectExtent l="0" t="0" r="635" b="3175"/>
                  <wp:docPr id="1313293884" name="Picture 1313293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821666" name="Grafik 48982166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" cy="13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597B">
              <w:t xml:space="preserve"> </w:t>
            </w:r>
            <w:r w:rsidRPr="00F5597B">
              <w:rPr>
                <w:noProof/>
              </w:rPr>
              <w:drawing>
                <wp:inline distT="0" distB="0" distL="0" distR="0" wp14:anchorId="40D60D84" wp14:editId="6ED15AB7">
                  <wp:extent cx="132715" cy="132715"/>
                  <wp:effectExtent l="0" t="0" r="635" b="635"/>
                  <wp:docPr id="323818809" name="Picture 323818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5134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0DF98F0" w14:textId="77777777" w:rsidR="002D72BE" w:rsidRPr="00F5597B" w:rsidRDefault="002D72BE" w:rsidP="00AA643C">
            <w:r w:rsidRPr="00F5597B">
              <w:t>Italienne-Dressing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3CFAF4F2" w14:textId="77777777" w:rsidR="002D72BE" w:rsidRPr="00F5597B" w:rsidRDefault="002D72BE" w:rsidP="00AA643C">
            <w:pPr>
              <w:jc w:val="right"/>
            </w:pPr>
            <w:r w:rsidRPr="00F5597B">
              <w:t>5 dl</w:t>
            </w:r>
          </w:p>
        </w:tc>
        <w:tc>
          <w:tcPr>
            <w:tcW w:w="67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293C5E1" w14:textId="40A72078" w:rsidR="002D72BE" w:rsidRPr="00F5597B" w:rsidRDefault="002D72BE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1</w:t>
            </w:r>
            <w:r w:rsidR="00E45345" w:rsidRPr="00F5597B">
              <w:rPr>
                <w:b/>
                <w:bCs/>
              </w:rPr>
              <w:t>2</w:t>
            </w:r>
            <w:r w:rsidRPr="00F5597B">
              <w:rPr>
                <w:b/>
                <w:bCs/>
              </w:rPr>
              <w:t>.50</w:t>
            </w:r>
          </w:p>
        </w:tc>
      </w:tr>
      <w:tr w:rsidR="002D72BE" w:rsidRPr="00F5597B" w14:paraId="467EF4EE" w14:textId="77777777" w:rsidTr="008E4C1C">
        <w:trPr>
          <w:trHeight w:val="20"/>
        </w:trPr>
        <w:tc>
          <w:tcPr>
            <w:tcW w:w="1288" w:type="dxa"/>
          </w:tcPr>
          <w:p w14:paraId="7702EA65" w14:textId="77777777" w:rsidR="002D72BE" w:rsidRPr="00F5597B" w:rsidRDefault="002D72BE" w:rsidP="00AA643C">
            <w:pPr>
              <w:ind w:right="85"/>
              <w:jc w:val="right"/>
            </w:pPr>
          </w:p>
        </w:tc>
        <w:tc>
          <w:tcPr>
            <w:tcW w:w="52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5E71E9A" w14:textId="77777777" w:rsidR="002D72BE" w:rsidRPr="00F5597B" w:rsidRDefault="002D72BE" w:rsidP="00AA643C">
            <w:r w:rsidRPr="00F5597B">
              <w:t>Mocca Efti Espresso</w:t>
            </w:r>
          </w:p>
        </w:tc>
        <w:tc>
          <w:tcPr>
            <w:tcW w:w="476" w:type="dxa"/>
            <w:tcBorders>
              <w:top w:val="single" w:sz="8" w:space="0" w:color="auto"/>
              <w:bottom w:val="single" w:sz="8" w:space="0" w:color="auto"/>
            </w:tcBorders>
          </w:tcPr>
          <w:p w14:paraId="4E8DC1CD" w14:textId="77777777" w:rsidR="002D72BE" w:rsidRPr="00F5597B" w:rsidRDefault="002D72BE" w:rsidP="00AA643C">
            <w:pPr>
              <w:jc w:val="right"/>
            </w:pPr>
            <w:r w:rsidRPr="00F5597B">
              <w:t>1 kg</w:t>
            </w:r>
          </w:p>
        </w:tc>
        <w:tc>
          <w:tcPr>
            <w:tcW w:w="67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F50B6BB" w14:textId="77777777" w:rsidR="002D72BE" w:rsidRPr="00F5597B" w:rsidRDefault="002D72BE" w:rsidP="00AA643C">
            <w:pPr>
              <w:jc w:val="right"/>
              <w:rPr>
                <w:b/>
                <w:bCs/>
              </w:rPr>
            </w:pPr>
            <w:r w:rsidRPr="00F5597B">
              <w:rPr>
                <w:b/>
                <w:bCs/>
              </w:rPr>
              <w:t>25.00</w:t>
            </w:r>
          </w:p>
        </w:tc>
      </w:tr>
    </w:tbl>
    <w:tbl>
      <w:tblPr>
        <w:tblStyle w:val="TabelleohneRahmen"/>
        <w:tblpPr w:leftFromText="141" w:rightFromText="141" w:vertAnchor="text" w:horzAnchor="margin" w:tblpXSpec="center" w:tblpY="1275"/>
        <w:tblW w:w="0" w:type="auto"/>
        <w:tblLayout w:type="fixed"/>
        <w:tblCellMar>
          <w:bottom w:w="34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686"/>
        <w:gridCol w:w="2895"/>
      </w:tblGrid>
      <w:tr w:rsidR="008E4C1C" w:rsidRPr="00F5597B" w14:paraId="522EB816" w14:textId="77777777" w:rsidTr="008E4C1C">
        <w:trPr>
          <w:trHeight w:val="624"/>
        </w:trPr>
        <w:tc>
          <w:tcPr>
            <w:tcW w:w="3473" w:type="dxa"/>
            <w:gridSpan w:val="2"/>
          </w:tcPr>
          <w:p w14:paraId="6D464245" w14:textId="77777777" w:rsidR="008E4C1C" w:rsidRPr="00F5597B" w:rsidRDefault="008E4C1C" w:rsidP="008E4C1C">
            <w:pPr>
              <w:pStyle w:val="berschrift1"/>
              <w:spacing w:before="0" w:after="120" w:line="240" w:lineRule="auto"/>
            </w:pPr>
            <w:r w:rsidRPr="00F5597B">
              <w:t>Unsere Partner</w:t>
            </w:r>
          </w:p>
        </w:tc>
        <w:tc>
          <w:tcPr>
            <w:tcW w:w="2895" w:type="dxa"/>
            <w:vAlign w:val="bottom"/>
          </w:tcPr>
          <w:p w14:paraId="3B694FFF" w14:textId="77777777" w:rsidR="008E4C1C" w:rsidRPr="00F5597B" w:rsidRDefault="008E4C1C" w:rsidP="008E4C1C">
            <w:pPr>
              <w:jc w:val="right"/>
            </w:pPr>
          </w:p>
        </w:tc>
      </w:tr>
      <w:tr w:rsidR="008E4C1C" w:rsidRPr="00F5597B" w14:paraId="5A0CBE29" w14:textId="77777777" w:rsidTr="008E4C1C">
        <w:trPr>
          <w:trHeight w:val="20"/>
        </w:trPr>
        <w:tc>
          <w:tcPr>
            <w:tcW w:w="3473" w:type="dxa"/>
            <w:gridSpan w:val="2"/>
            <w:tcBorders>
              <w:bottom w:val="single" w:sz="8" w:space="0" w:color="auto"/>
            </w:tcBorders>
            <w:vAlign w:val="bottom"/>
          </w:tcPr>
          <w:p w14:paraId="655904A6" w14:textId="5B444855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 xml:space="preserve">Metzgerei Simperl Gümligen  </w:t>
            </w:r>
          </w:p>
        </w:tc>
        <w:tc>
          <w:tcPr>
            <w:tcW w:w="2895" w:type="dxa"/>
            <w:tcBorders>
              <w:bottom w:val="single" w:sz="8" w:space="0" w:color="auto"/>
            </w:tcBorders>
            <w:vAlign w:val="bottom"/>
          </w:tcPr>
          <w:p w14:paraId="23143A49" w14:textId="77777777" w:rsidR="008E4C1C" w:rsidRPr="00F5597B" w:rsidRDefault="008E4C1C" w:rsidP="008E4C1C">
            <w:pPr>
              <w:jc w:val="right"/>
            </w:pPr>
            <w:r w:rsidRPr="00F5597B">
              <w:t>Fleisch und Wurstwaren</w:t>
            </w:r>
          </w:p>
        </w:tc>
      </w:tr>
      <w:tr w:rsidR="008E4C1C" w:rsidRPr="00F5597B" w14:paraId="634727AE" w14:textId="77777777" w:rsidTr="008E4C1C">
        <w:trPr>
          <w:trHeight w:val="20"/>
        </w:trPr>
        <w:tc>
          <w:tcPr>
            <w:tcW w:w="3473" w:type="dxa"/>
            <w:gridSpan w:val="2"/>
            <w:tcBorders>
              <w:bottom w:val="single" w:sz="8" w:space="0" w:color="auto"/>
            </w:tcBorders>
            <w:vAlign w:val="bottom"/>
          </w:tcPr>
          <w:p w14:paraId="35E81B37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Fam. Flury Bauernhof Boll</w:t>
            </w:r>
          </w:p>
        </w:tc>
        <w:tc>
          <w:tcPr>
            <w:tcW w:w="2895" w:type="dxa"/>
            <w:tcBorders>
              <w:bottom w:val="single" w:sz="8" w:space="0" w:color="auto"/>
            </w:tcBorders>
            <w:vAlign w:val="bottom"/>
          </w:tcPr>
          <w:p w14:paraId="2468CB2C" w14:textId="77777777" w:rsidR="008E4C1C" w:rsidRPr="00F5597B" w:rsidRDefault="008E4C1C" w:rsidP="008E4C1C">
            <w:pPr>
              <w:jc w:val="right"/>
            </w:pPr>
            <w:r w:rsidRPr="00F5597B">
              <w:t>Gemüse, Obst, Freiland Eier</w:t>
            </w:r>
          </w:p>
        </w:tc>
      </w:tr>
      <w:tr w:rsidR="008E4C1C" w:rsidRPr="00F5597B" w14:paraId="75516CF0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CA301A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Bianchi Zürich / Fideco Murten</w:t>
            </w:r>
          </w:p>
          <w:p w14:paraId="56A432E1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Familie Christinat Murtensee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440CEFB" w14:textId="77777777" w:rsidR="008E4C1C" w:rsidRPr="00F5597B" w:rsidRDefault="008E4C1C" w:rsidP="008E4C1C">
            <w:pPr>
              <w:jc w:val="right"/>
            </w:pPr>
            <w:r w:rsidRPr="00F5597B">
              <w:t>Fisch und Muscheln</w:t>
            </w:r>
          </w:p>
        </w:tc>
      </w:tr>
      <w:tr w:rsidR="008E4C1C" w:rsidRPr="00F5597B" w14:paraId="54292CDB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FCD39D5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Christoph Gilgen Perle Bleue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F3089F5" w14:textId="77777777" w:rsidR="008E4C1C" w:rsidRPr="00F5597B" w:rsidRDefault="008E4C1C" w:rsidP="008E4C1C">
            <w:pPr>
              <w:jc w:val="right"/>
            </w:pPr>
            <w:r w:rsidRPr="00F5597B">
              <w:t>Perle Bleue Muscheln/ Austern</w:t>
            </w:r>
          </w:p>
        </w:tc>
      </w:tr>
      <w:tr w:rsidR="008E4C1C" w:rsidRPr="00FF1125" w14:paraId="1B0549E9" w14:textId="77777777" w:rsidTr="008E4C1C">
        <w:trPr>
          <w:trHeight w:val="20"/>
        </w:trPr>
        <w:tc>
          <w:tcPr>
            <w:tcW w:w="2787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AAAB7E2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Chäshütte von nebenan</w:t>
            </w:r>
          </w:p>
        </w:tc>
        <w:tc>
          <w:tcPr>
            <w:tcW w:w="3581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5D2947" w14:textId="77777777" w:rsidR="008E4C1C" w:rsidRPr="00A30326" w:rsidRDefault="008E4C1C" w:rsidP="008E4C1C">
            <w:pPr>
              <w:jc w:val="right"/>
              <w:rPr>
                <w:lang w:val="de-CH"/>
              </w:rPr>
            </w:pPr>
            <w:r w:rsidRPr="00A30326">
              <w:rPr>
                <w:lang w:val="de-CH"/>
              </w:rPr>
              <w:t>Käse, Biomilch, Freiland Eier, Vermicelles</w:t>
            </w:r>
          </w:p>
        </w:tc>
      </w:tr>
      <w:tr w:rsidR="008E4C1C" w:rsidRPr="00F5597B" w14:paraId="357D55DA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4F11D34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Gasser Schwarzenburg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0FA1827" w14:textId="77777777" w:rsidR="008E4C1C" w:rsidRPr="00F5597B" w:rsidRDefault="008E4C1C" w:rsidP="008E4C1C">
            <w:pPr>
              <w:jc w:val="right"/>
            </w:pPr>
            <w:r w:rsidRPr="00F5597B">
              <w:t>Tiefkühlprodukte</w:t>
            </w:r>
          </w:p>
        </w:tc>
      </w:tr>
      <w:tr w:rsidR="008E4C1C" w:rsidRPr="00F5597B" w14:paraId="5CE79718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4536330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Bohnenblust Bern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E10FDDB" w14:textId="77777777" w:rsidR="008E4C1C" w:rsidRPr="00F5597B" w:rsidRDefault="008E4C1C" w:rsidP="008E4C1C">
            <w:pPr>
              <w:jc w:val="right"/>
            </w:pPr>
            <w:r w:rsidRPr="00F5597B">
              <w:t>Brot, Zopf, Gipfeli</w:t>
            </w:r>
          </w:p>
        </w:tc>
      </w:tr>
      <w:tr w:rsidR="008E4C1C" w:rsidRPr="00F5597B" w14:paraId="217018E5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9C5A12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Ingredienza GmbH Bern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8384305" w14:textId="77777777" w:rsidR="008E4C1C" w:rsidRPr="00F5597B" w:rsidRDefault="008E4C1C" w:rsidP="008E4C1C">
            <w:pPr>
              <w:jc w:val="right"/>
            </w:pPr>
            <w:r w:rsidRPr="00F5597B">
              <w:t>Diverse Pasta</w:t>
            </w:r>
          </w:p>
        </w:tc>
      </w:tr>
      <w:tr w:rsidR="008E4C1C" w:rsidRPr="00F5597B" w14:paraId="16EC6BC5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477C941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Münsterkellerei Bern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270A810" w14:textId="77777777" w:rsidR="008E4C1C" w:rsidRPr="00F5597B" w:rsidRDefault="008E4C1C" w:rsidP="008E4C1C">
            <w:pPr>
              <w:jc w:val="right"/>
            </w:pPr>
            <w:r w:rsidRPr="00F5597B">
              <w:t>Wein, Spirituosen, Limonaden</w:t>
            </w:r>
          </w:p>
        </w:tc>
      </w:tr>
      <w:tr w:rsidR="008E4C1C" w:rsidRPr="00F5597B" w14:paraId="79191B98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6EF2502" w14:textId="05D5C7BC" w:rsidR="008E4C1C" w:rsidRPr="00F5597B" w:rsidRDefault="00AC42BD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Cultivino</w:t>
            </w:r>
            <w:r w:rsidR="00E9071C" w:rsidRPr="00F5597B">
              <w:rPr>
                <w:b/>
                <w:bCs/>
              </w:rPr>
              <w:t xml:space="preserve"> 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F6B794C" w14:textId="2DF37CC8" w:rsidR="008E4C1C" w:rsidRPr="00F5597B" w:rsidRDefault="008E4C1C" w:rsidP="008E4C1C">
            <w:pPr>
              <w:jc w:val="right"/>
            </w:pPr>
            <w:r w:rsidRPr="00F5597B">
              <w:t>Wein</w:t>
            </w:r>
          </w:p>
        </w:tc>
      </w:tr>
      <w:tr w:rsidR="008E4C1C" w:rsidRPr="00F5597B" w14:paraId="6DF561DF" w14:textId="77777777" w:rsidTr="008E4C1C">
        <w:trPr>
          <w:trHeight w:val="20"/>
        </w:trPr>
        <w:tc>
          <w:tcPr>
            <w:tcW w:w="347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3447EE5" w14:textId="77777777" w:rsidR="008E4C1C" w:rsidRPr="00F5597B" w:rsidRDefault="008E4C1C" w:rsidP="008E4C1C">
            <w:pPr>
              <w:rPr>
                <w:b/>
                <w:bCs/>
              </w:rPr>
            </w:pPr>
            <w:r w:rsidRPr="00F5597B">
              <w:rPr>
                <w:b/>
                <w:bCs/>
              </w:rPr>
              <w:t>Feldschlössli Rheinfelden</w:t>
            </w:r>
          </w:p>
        </w:tc>
        <w:tc>
          <w:tcPr>
            <w:tcW w:w="289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5C4E798" w14:textId="77777777" w:rsidR="008E4C1C" w:rsidRPr="00F5597B" w:rsidRDefault="008E4C1C" w:rsidP="008E4C1C">
            <w:pPr>
              <w:jc w:val="right"/>
            </w:pPr>
            <w:r w:rsidRPr="00F5597B">
              <w:t>Bier und alkoholfreie Getränke</w:t>
            </w:r>
          </w:p>
        </w:tc>
      </w:tr>
    </w:tbl>
    <w:p w14:paraId="0F8735DE" w14:textId="77777777" w:rsidR="002D72BE" w:rsidRPr="00F5597B" w:rsidRDefault="002D72BE" w:rsidP="002D72BE">
      <w:pPr>
        <w:spacing w:after="2360"/>
      </w:pPr>
    </w:p>
    <w:p w14:paraId="3317D77A" w14:textId="77777777" w:rsidR="002D72BE" w:rsidRPr="00F5597B" w:rsidRDefault="002D72BE" w:rsidP="002D72BE"/>
    <w:p w14:paraId="027945D8" w14:textId="1654C0AA" w:rsidR="002524FA" w:rsidRPr="00F5597B" w:rsidRDefault="002A4CCE" w:rsidP="007C1C31">
      <w:r w:rsidRPr="00F5597B">
        <w:t xml:space="preserve">                        </w:t>
      </w:r>
    </w:p>
    <w:p w14:paraId="4A734323" w14:textId="77777777" w:rsidR="002524FA" w:rsidRPr="00F5597B" w:rsidRDefault="002524FA" w:rsidP="007C1C31"/>
    <w:p w14:paraId="395CB749" w14:textId="77777777" w:rsidR="008E4C1C" w:rsidRPr="00F5597B" w:rsidRDefault="008E4C1C" w:rsidP="007C1C31"/>
    <w:p w14:paraId="7D1554F5" w14:textId="77777777" w:rsidR="008E4C1C" w:rsidRPr="00F5597B" w:rsidRDefault="008E4C1C" w:rsidP="007C1C31"/>
    <w:p w14:paraId="7DAF7665" w14:textId="77777777" w:rsidR="008E4C1C" w:rsidRPr="00F5597B" w:rsidRDefault="008E4C1C" w:rsidP="007C1C31"/>
    <w:p w14:paraId="634F8EA1" w14:textId="77777777" w:rsidR="008E4C1C" w:rsidRPr="00F5597B" w:rsidRDefault="008E4C1C" w:rsidP="007C1C31"/>
    <w:p w14:paraId="2054A5A0" w14:textId="77777777" w:rsidR="008E4C1C" w:rsidRPr="00F5597B" w:rsidRDefault="008E4C1C" w:rsidP="007C1C31"/>
    <w:p w14:paraId="645A0C64" w14:textId="77777777" w:rsidR="008E4C1C" w:rsidRPr="00F5597B" w:rsidRDefault="008E4C1C" w:rsidP="007C1C31"/>
    <w:p w14:paraId="5326C364" w14:textId="77777777" w:rsidR="008E4C1C" w:rsidRPr="00F5597B" w:rsidRDefault="008E4C1C" w:rsidP="007C1C31"/>
    <w:p w14:paraId="7B6E0FE0" w14:textId="77777777" w:rsidR="008E4C1C" w:rsidRPr="00F5597B" w:rsidRDefault="008E4C1C" w:rsidP="007C1C31"/>
    <w:p w14:paraId="3E3348FB" w14:textId="77777777" w:rsidR="008E4C1C" w:rsidRPr="00F5597B" w:rsidRDefault="008E4C1C" w:rsidP="007C1C31"/>
    <w:p w14:paraId="647B5AB8" w14:textId="77777777" w:rsidR="008E4C1C" w:rsidRPr="00F5597B" w:rsidRDefault="008E4C1C" w:rsidP="007C1C31"/>
    <w:p w14:paraId="1A3A56EC" w14:textId="77777777" w:rsidR="008E4C1C" w:rsidRPr="00F5597B" w:rsidRDefault="008E4C1C" w:rsidP="007C1C31"/>
    <w:p w14:paraId="747BB855" w14:textId="77777777" w:rsidR="008E4C1C" w:rsidRPr="00F5597B" w:rsidRDefault="008E4C1C" w:rsidP="007C1C31"/>
    <w:p w14:paraId="5A2B1019" w14:textId="77777777" w:rsidR="008E4C1C" w:rsidRPr="00F5597B" w:rsidRDefault="008E4C1C" w:rsidP="007C1C31"/>
    <w:p w14:paraId="6F1903E0" w14:textId="77777777" w:rsidR="008E4C1C" w:rsidRPr="00F5597B" w:rsidRDefault="008E4C1C" w:rsidP="007C1C31"/>
    <w:p w14:paraId="5217F6D4" w14:textId="77777777" w:rsidR="008E4C1C" w:rsidRPr="00F5597B" w:rsidRDefault="008E4C1C" w:rsidP="007C1C31"/>
    <w:p w14:paraId="47F4DE5D" w14:textId="77777777" w:rsidR="008E4C1C" w:rsidRPr="00F5597B" w:rsidRDefault="008E4C1C" w:rsidP="007C1C31"/>
    <w:p w14:paraId="54547C06" w14:textId="77777777" w:rsidR="008E4C1C" w:rsidRPr="00F5597B" w:rsidRDefault="008E4C1C" w:rsidP="007C1C31"/>
    <w:p w14:paraId="14F49BE7" w14:textId="77777777" w:rsidR="008E4C1C" w:rsidRPr="00F5597B" w:rsidRDefault="008E4C1C" w:rsidP="007C1C31"/>
    <w:p w14:paraId="32FCBB46" w14:textId="77777777" w:rsidR="008E4C1C" w:rsidRPr="00F5597B" w:rsidRDefault="008E4C1C" w:rsidP="007C1C31"/>
    <w:p w14:paraId="0DD40CEA" w14:textId="77777777" w:rsidR="008E4C1C" w:rsidRPr="00F5597B" w:rsidRDefault="008E4C1C" w:rsidP="007C1C31"/>
    <w:p w14:paraId="6DE8525B" w14:textId="1FFB9D09" w:rsidR="008E4C1C" w:rsidRPr="00A30326" w:rsidRDefault="00A71BCF" w:rsidP="002524FA">
      <w:pPr>
        <w:spacing w:line="240" w:lineRule="auto"/>
        <w:jc w:val="center"/>
        <w:rPr>
          <w:rFonts w:ascii="SangBleu Empire Regular Italic" w:hAnsi="SangBleu Empire Regular Italic"/>
          <w:sz w:val="14"/>
          <w:szCs w:val="14"/>
          <w:lang w:val="de-CH"/>
        </w:rPr>
      </w:pPr>
      <w:r w:rsidRPr="00A30326">
        <w:rPr>
          <w:rFonts w:ascii="SangBleu Empire Regular Italic" w:hAnsi="SangBleu Empire Regular Italic"/>
          <w:sz w:val="14"/>
          <w:szCs w:val="14"/>
          <w:lang w:val="de-CH"/>
        </w:rPr>
        <w:t xml:space="preserve"> </w:t>
      </w:r>
      <w:r w:rsidR="00C710B2" w:rsidRPr="00A30326">
        <w:rPr>
          <w:rFonts w:ascii="SangBleu Empire Regular Italic" w:hAnsi="SangBleu Empire Regular Italic"/>
          <w:sz w:val="14"/>
          <w:szCs w:val="14"/>
          <w:lang w:val="de-CH"/>
        </w:rPr>
        <w:t>Einzelinkasso</w:t>
      </w:r>
      <w:r w:rsidR="00C21CD1" w:rsidRPr="00A30326">
        <w:rPr>
          <w:rFonts w:ascii="SangBleu Empire Regular Italic" w:hAnsi="SangBleu Empire Regular Italic"/>
          <w:sz w:val="14"/>
          <w:szCs w:val="14"/>
          <w:lang w:val="de-CH"/>
        </w:rPr>
        <w:t xml:space="preserve"> über 8 Personen </w:t>
      </w:r>
      <w:r w:rsidR="0054292F" w:rsidRPr="00A30326">
        <w:rPr>
          <w:rFonts w:ascii="SangBleu Empire Regular Italic" w:hAnsi="SangBleu Empire Regular Italic"/>
          <w:sz w:val="14"/>
          <w:szCs w:val="14"/>
          <w:lang w:val="de-CH"/>
        </w:rPr>
        <w:t>können bei uns nicht getätigt werden</w:t>
      </w:r>
    </w:p>
    <w:p w14:paraId="27B144E1" w14:textId="1B0019BE" w:rsidR="002524FA" w:rsidRPr="00A30326" w:rsidRDefault="002524FA" w:rsidP="002524FA">
      <w:pPr>
        <w:spacing w:line="240" w:lineRule="auto"/>
        <w:jc w:val="center"/>
        <w:rPr>
          <w:rFonts w:ascii="SangBleu Empire Regular Italic" w:hAnsi="SangBleu Empire Regular Italic"/>
          <w:sz w:val="14"/>
          <w:szCs w:val="14"/>
          <w:lang w:val="de-CH"/>
        </w:rPr>
      </w:pPr>
      <w:r w:rsidRPr="00A30326">
        <w:rPr>
          <w:rFonts w:ascii="SangBleu Empire Regular Italic" w:hAnsi="SangBleu Empire Regular Italic"/>
          <w:sz w:val="14"/>
          <w:szCs w:val="14"/>
          <w:lang w:val="de-CH"/>
        </w:rPr>
        <w:t>Unsere Preise sind in Schweizer Franken und inkl. 8.1% MwSt.</w:t>
      </w:r>
    </w:p>
    <w:p w14:paraId="56AC2C23" w14:textId="68DC4BF7" w:rsidR="002524FA" w:rsidRPr="00A30326" w:rsidRDefault="002524FA" w:rsidP="002524FA">
      <w:pPr>
        <w:pStyle w:val="Infotextkursiv"/>
        <w:rPr>
          <w:lang w:val="de-CH"/>
        </w:rPr>
      </w:pPr>
      <w:r w:rsidRPr="00A30326">
        <w:rPr>
          <w:lang w:val="de-CH"/>
        </w:rPr>
        <w:t xml:space="preserve">Über Allergene klären </w:t>
      </w:r>
      <w:r w:rsidR="0044556E" w:rsidRPr="00A30326">
        <w:rPr>
          <w:lang w:val="de-CH"/>
        </w:rPr>
        <w:t>w</w:t>
      </w:r>
      <w:r w:rsidRPr="00A30326">
        <w:rPr>
          <w:lang w:val="de-CH"/>
        </w:rPr>
        <w:t>ir Sie gerne auf.</w:t>
      </w:r>
    </w:p>
    <w:p w14:paraId="1E8677DE" w14:textId="77777777" w:rsidR="002524FA" w:rsidRPr="00A30326" w:rsidRDefault="002524FA" w:rsidP="007C1C31">
      <w:pPr>
        <w:rPr>
          <w:lang w:val="de-CH"/>
        </w:rPr>
      </w:pPr>
    </w:p>
    <w:sectPr w:rsidR="002524FA" w:rsidRPr="00A30326" w:rsidSect="000F383A">
      <w:headerReference w:type="default" r:id="rId21"/>
      <w:footerReference w:type="default" r:id="rId22"/>
      <w:type w:val="continuous"/>
      <w:pgSz w:w="11906" w:h="16838"/>
      <w:pgMar w:top="590" w:right="964" w:bottom="992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8475" w14:textId="77777777" w:rsidR="009E1624" w:rsidRPr="00F5597B" w:rsidRDefault="009E1624" w:rsidP="00F91D37">
      <w:pPr>
        <w:spacing w:line="240" w:lineRule="auto"/>
      </w:pPr>
      <w:r w:rsidRPr="00F5597B">
        <w:separator/>
      </w:r>
    </w:p>
  </w:endnote>
  <w:endnote w:type="continuationSeparator" w:id="0">
    <w:p w14:paraId="3E7194A6" w14:textId="77777777" w:rsidR="009E1624" w:rsidRPr="00F5597B" w:rsidRDefault="009E1624" w:rsidP="00F91D37">
      <w:pPr>
        <w:spacing w:line="240" w:lineRule="auto"/>
      </w:pPr>
      <w:r w:rsidRPr="00F5597B">
        <w:continuationSeparator/>
      </w:r>
    </w:p>
  </w:endnote>
  <w:endnote w:type="continuationNotice" w:id="1">
    <w:p w14:paraId="5E024C8D" w14:textId="77777777" w:rsidR="009E1624" w:rsidRPr="00F5597B" w:rsidRDefault="009E16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rope">
    <w:altName w:val="Cambria"/>
    <w:charset w:val="00"/>
    <w:family w:val="auto"/>
    <w:pitch w:val="variable"/>
    <w:sig w:usb0="A00002BF" w:usb1="5000206B" w:usb2="00000000" w:usb3="00000000" w:csb0="0000019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SangBleu Empire">
    <w:altName w:val="Cambria"/>
    <w:panose1 w:val="00000000000000000000"/>
    <w:charset w:val="00"/>
    <w:family w:val="roman"/>
    <w:notTrueType/>
    <w:pitch w:val="variable"/>
    <w:sig w:usb0="00000207" w:usb1="00000001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gBleu Empire Regular Italic">
    <w:altName w:val="Sitka Small"/>
    <w:panose1 w:val="00000000000000000000"/>
    <w:charset w:val="00"/>
    <w:family w:val="roman"/>
    <w:notTrueType/>
    <w:pitch w:val="variable"/>
    <w:sig w:usb0="00000207" w:usb1="00000001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AE95" w14:textId="77777777" w:rsidR="002524FA" w:rsidRPr="00F5597B" w:rsidRDefault="002524F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2EE78" w14:textId="77777777" w:rsidR="009E1624" w:rsidRPr="00F5597B" w:rsidRDefault="009E1624" w:rsidP="00F91D37">
      <w:pPr>
        <w:spacing w:line="240" w:lineRule="auto"/>
      </w:pPr>
      <w:r w:rsidRPr="00F5597B">
        <w:separator/>
      </w:r>
    </w:p>
  </w:footnote>
  <w:footnote w:type="continuationSeparator" w:id="0">
    <w:p w14:paraId="7A5F7B03" w14:textId="77777777" w:rsidR="009E1624" w:rsidRPr="00F5597B" w:rsidRDefault="009E1624" w:rsidP="00F91D37">
      <w:pPr>
        <w:spacing w:line="240" w:lineRule="auto"/>
      </w:pPr>
      <w:r w:rsidRPr="00F5597B">
        <w:continuationSeparator/>
      </w:r>
    </w:p>
  </w:footnote>
  <w:footnote w:type="continuationNotice" w:id="1">
    <w:p w14:paraId="43CE0046" w14:textId="77777777" w:rsidR="009E1624" w:rsidRPr="00F5597B" w:rsidRDefault="009E162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70F10" w14:textId="7AE9C874" w:rsidR="002524FA" w:rsidRPr="00F5597B" w:rsidRDefault="00CC2623">
    <w:pPr>
      <w:pStyle w:val="Kopfzeile"/>
    </w:pPr>
    <w:r w:rsidRPr="00F5597B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A1ED8D3" wp14:editId="5BD614DF">
              <wp:simplePos x="0" y="0"/>
              <wp:positionH relativeFrom="column">
                <wp:posOffset>1254125</wp:posOffset>
              </wp:positionH>
              <wp:positionV relativeFrom="page">
                <wp:posOffset>9906000</wp:posOffset>
              </wp:positionV>
              <wp:extent cx="2851150" cy="248285"/>
              <wp:effectExtent l="0" t="0" r="6350" b="0"/>
              <wp:wrapSquare wrapText="bothSides"/>
              <wp:docPr id="397551535" name="Text Box 4590863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1150" cy="248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E4F43" w14:textId="77777777" w:rsidR="00CC2623" w:rsidRPr="00F5597B" w:rsidRDefault="00CC2623" w:rsidP="00CC2623">
                          <w:pPr>
                            <w:pStyle w:val="Infotextkursi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1ED8D3" id="_x0000_t202" coordsize="21600,21600" o:spt="202" path="m,l,21600r21600,l21600,xe">
              <v:stroke joinstyle="miter"/>
              <v:path gradientshapeok="t" o:connecttype="rect"/>
            </v:shapetype>
            <v:shape id="Text Box 459086322" o:spid="_x0000_s1027" type="#_x0000_t202" style="position:absolute;margin-left:98.75pt;margin-top:780pt;width:224.5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" filled="f" stroked="f" strokeweight=".5pt">
              <v:textbox style="mso-fit-shape-to-text:t" inset="0,0,0,0">
                <w:txbxContent>
                  <w:p w14:paraId="12CE4F43" w14:textId="77777777" w:rsidR="00CC2623" w:rsidRPr="00F5597B" w:rsidRDefault="00CC2623" w:rsidP="00CC2623">
                    <w:pPr>
                      <w:pStyle w:val="Infotextkursiv"/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;visibility:visible" o:bullet="t">
        <v:imagedata r:id="rId1" o:title=""/>
      </v:shape>
    </w:pict>
  </w:numPicBullet>
  <w:numPicBullet w:numPicBulletId="1">
    <w:pict>
      <v:shape id="_x0000_i1026" type="#_x0000_t75" style="width:6pt;height:6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86474"/>
    <w:multiLevelType w:val="multilevel"/>
    <w:tmpl w:val="A8B6FB92"/>
    <w:styleLink w:val="AufzhlungTest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024424C2"/>
    <w:multiLevelType w:val="multilevel"/>
    <w:tmpl w:val="8F74E1EA"/>
    <w:numStyleLink w:val="Nummerierteberschriften"/>
  </w:abstractNum>
  <w:abstractNum w:abstractNumId="13" w15:restartNumberingAfterBreak="0">
    <w:nsid w:val="04D45E53"/>
    <w:multiLevelType w:val="hybridMultilevel"/>
    <w:tmpl w:val="C7988B48"/>
    <w:lvl w:ilvl="0" w:tplc="B05E75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D68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9E7D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58E6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E842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14D8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3057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8471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EEAB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004023D"/>
    <w:multiLevelType w:val="hybridMultilevel"/>
    <w:tmpl w:val="1846A986"/>
    <w:lvl w:ilvl="0" w:tplc="1AE04E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055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5AC3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0A49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A8C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809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38F0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64D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CAF9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306D5"/>
    <w:multiLevelType w:val="multilevel"/>
    <w:tmpl w:val="8F74E1EA"/>
    <w:styleLink w:val="Nummerierteberschriften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25A30AB0"/>
    <w:multiLevelType w:val="hybridMultilevel"/>
    <w:tmpl w:val="4F107162"/>
    <w:lvl w:ilvl="0" w:tplc="52AE2F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C6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7029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809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844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AC47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54E3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E226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8B2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D46FD"/>
    <w:multiLevelType w:val="multilevel"/>
    <w:tmpl w:val="B3B49FF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4" w:hanging="284"/>
      </w:pPr>
      <w:rPr>
        <w:rFonts w:hint="default"/>
      </w:rPr>
    </w:lvl>
  </w:abstractNum>
  <w:abstractNum w:abstractNumId="25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06DE1"/>
    <w:multiLevelType w:val="multilevel"/>
    <w:tmpl w:val="E3F0322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ACF32C4"/>
    <w:multiLevelType w:val="multilevel"/>
    <w:tmpl w:val="045C90D6"/>
    <w:styleLink w:val="Aufzhlungen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2"/>
  </w:num>
  <w:num w:numId="12" w16cid:durableId="956832184">
    <w:abstractNumId w:val="25"/>
  </w:num>
  <w:num w:numId="13" w16cid:durableId="2012682867">
    <w:abstractNumId w:val="22"/>
  </w:num>
  <w:num w:numId="14" w16cid:durableId="777718541">
    <w:abstractNumId w:val="35"/>
  </w:num>
  <w:num w:numId="15" w16cid:durableId="1946575995">
    <w:abstractNumId w:val="33"/>
  </w:num>
  <w:num w:numId="16" w16cid:durableId="1254821494">
    <w:abstractNumId w:val="16"/>
  </w:num>
  <w:num w:numId="17" w16cid:durableId="1370107162">
    <w:abstractNumId w:val="23"/>
  </w:num>
  <w:num w:numId="18" w16cid:durableId="14762212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1"/>
  </w:num>
  <w:num w:numId="20" w16cid:durableId="1552418522">
    <w:abstractNumId w:val="21"/>
  </w:num>
  <w:num w:numId="21" w16cid:durableId="260530654">
    <w:abstractNumId w:val="29"/>
  </w:num>
  <w:num w:numId="22" w16cid:durableId="1634212577">
    <w:abstractNumId w:val="28"/>
  </w:num>
  <w:num w:numId="23" w16cid:durableId="701790021">
    <w:abstractNumId w:val="19"/>
  </w:num>
  <w:num w:numId="24" w16cid:durableId="1553157393">
    <w:abstractNumId w:val="24"/>
  </w:num>
  <w:num w:numId="25" w16cid:durableId="1346635887">
    <w:abstractNumId w:val="30"/>
  </w:num>
  <w:num w:numId="26" w16cid:durableId="1025324803">
    <w:abstractNumId w:val="26"/>
  </w:num>
  <w:num w:numId="27" w16cid:durableId="579367203">
    <w:abstractNumId w:val="20"/>
  </w:num>
  <w:num w:numId="28" w16cid:durableId="171723735">
    <w:abstractNumId w:val="14"/>
  </w:num>
  <w:num w:numId="29" w16cid:durableId="1696612057">
    <w:abstractNumId w:val="27"/>
  </w:num>
  <w:num w:numId="30" w16cid:durableId="998771292">
    <w:abstractNumId w:val="11"/>
  </w:num>
  <w:num w:numId="31" w16cid:durableId="1073507391">
    <w:abstractNumId w:val="17"/>
  </w:num>
  <w:num w:numId="32" w16cid:durableId="20701801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4162686">
    <w:abstractNumId w:val="34"/>
  </w:num>
  <w:num w:numId="34" w16cid:durableId="14335519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3949379">
    <w:abstractNumId w:val="12"/>
  </w:num>
  <w:num w:numId="36" w16cid:durableId="11526765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38356840">
    <w:abstractNumId w:val="10"/>
  </w:num>
  <w:num w:numId="38" w16cid:durableId="519395945">
    <w:abstractNumId w:val="13"/>
  </w:num>
  <w:num w:numId="39" w16cid:durableId="1886598318">
    <w:abstractNumId w:val="15"/>
  </w:num>
  <w:num w:numId="40" w16cid:durableId="19666175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B4"/>
    <w:rsid w:val="00002398"/>
    <w:rsid w:val="00002978"/>
    <w:rsid w:val="00002A70"/>
    <w:rsid w:val="00002E59"/>
    <w:rsid w:val="00002F13"/>
    <w:rsid w:val="000034A6"/>
    <w:rsid w:val="00003A9F"/>
    <w:rsid w:val="000051F2"/>
    <w:rsid w:val="000059DF"/>
    <w:rsid w:val="00005EFA"/>
    <w:rsid w:val="00006251"/>
    <w:rsid w:val="00006EFE"/>
    <w:rsid w:val="0001010F"/>
    <w:rsid w:val="00011503"/>
    <w:rsid w:val="00011584"/>
    <w:rsid w:val="00011823"/>
    <w:rsid w:val="00011C32"/>
    <w:rsid w:val="00011DD6"/>
    <w:rsid w:val="00012B64"/>
    <w:rsid w:val="0001326C"/>
    <w:rsid w:val="00013B78"/>
    <w:rsid w:val="00013BF2"/>
    <w:rsid w:val="000140CE"/>
    <w:rsid w:val="00014DB0"/>
    <w:rsid w:val="00016A6C"/>
    <w:rsid w:val="000175DA"/>
    <w:rsid w:val="000200A3"/>
    <w:rsid w:val="000209BF"/>
    <w:rsid w:val="00020F7E"/>
    <w:rsid w:val="000220CC"/>
    <w:rsid w:val="000229C4"/>
    <w:rsid w:val="00022E43"/>
    <w:rsid w:val="000239EB"/>
    <w:rsid w:val="00023BFB"/>
    <w:rsid w:val="00023CB0"/>
    <w:rsid w:val="000242A7"/>
    <w:rsid w:val="0002473B"/>
    <w:rsid w:val="00025175"/>
    <w:rsid w:val="00025CEC"/>
    <w:rsid w:val="000266B7"/>
    <w:rsid w:val="00026A79"/>
    <w:rsid w:val="00026D4A"/>
    <w:rsid w:val="00026FB4"/>
    <w:rsid w:val="00027D54"/>
    <w:rsid w:val="00030348"/>
    <w:rsid w:val="00030CF3"/>
    <w:rsid w:val="000318E3"/>
    <w:rsid w:val="00031DE1"/>
    <w:rsid w:val="000321EE"/>
    <w:rsid w:val="0003235E"/>
    <w:rsid w:val="00032B92"/>
    <w:rsid w:val="00032BCD"/>
    <w:rsid w:val="000332BE"/>
    <w:rsid w:val="000355BF"/>
    <w:rsid w:val="00035961"/>
    <w:rsid w:val="000364B1"/>
    <w:rsid w:val="0003662C"/>
    <w:rsid w:val="000367FD"/>
    <w:rsid w:val="00036BE2"/>
    <w:rsid w:val="000374B1"/>
    <w:rsid w:val="000376FF"/>
    <w:rsid w:val="000378AF"/>
    <w:rsid w:val="000409C8"/>
    <w:rsid w:val="00041003"/>
    <w:rsid w:val="00041700"/>
    <w:rsid w:val="0004298C"/>
    <w:rsid w:val="00042CAA"/>
    <w:rsid w:val="00044C3C"/>
    <w:rsid w:val="000452B8"/>
    <w:rsid w:val="000459B2"/>
    <w:rsid w:val="00046880"/>
    <w:rsid w:val="000478D6"/>
    <w:rsid w:val="00047ACD"/>
    <w:rsid w:val="00050368"/>
    <w:rsid w:val="00052158"/>
    <w:rsid w:val="00052389"/>
    <w:rsid w:val="0005490C"/>
    <w:rsid w:val="00054961"/>
    <w:rsid w:val="00054998"/>
    <w:rsid w:val="00055961"/>
    <w:rsid w:val="000559DF"/>
    <w:rsid w:val="00056EAD"/>
    <w:rsid w:val="00060406"/>
    <w:rsid w:val="000606FC"/>
    <w:rsid w:val="00060880"/>
    <w:rsid w:val="000612E8"/>
    <w:rsid w:val="000613CB"/>
    <w:rsid w:val="00062100"/>
    <w:rsid w:val="0006232F"/>
    <w:rsid w:val="00062467"/>
    <w:rsid w:val="000628A4"/>
    <w:rsid w:val="00062C76"/>
    <w:rsid w:val="00063BC2"/>
    <w:rsid w:val="00063C50"/>
    <w:rsid w:val="00063E03"/>
    <w:rsid w:val="00064243"/>
    <w:rsid w:val="0006718C"/>
    <w:rsid w:val="00067562"/>
    <w:rsid w:val="00067BA3"/>
    <w:rsid w:val="000701F1"/>
    <w:rsid w:val="00070C14"/>
    <w:rsid w:val="000712AB"/>
    <w:rsid w:val="000714B9"/>
    <w:rsid w:val="00071687"/>
    <w:rsid w:val="00071780"/>
    <w:rsid w:val="00072CFA"/>
    <w:rsid w:val="00072D12"/>
    <w:rsid w:val="000745D2"/>
    <w:rsid w:val="0007536F"/>
    <w:rsid w:val="0007547B"/>
    <w:rsid w:val="00075A02"/>
    <w:rsid w:val="00076320"/>
    <w:rsid w:val="00077144"/>
    <w:rsid w:val="000776A0"/>
    <w:rsid w:val="00077E4E"/>
    <w:rsid w:val="000803EB"/>
    <w:rsid w:val="000825E6"/>
    <w:rsid w:val="000836A5"/>
    <w:rsid w:val="00083B8F"/>
    <w:rsid w:val="00083D51"/>
    <w:rsid w:val="00084101"/>
    <w:rsid w:val="00084B01"/>
    <w:rsid w:val="00085AF3"/>
    <w:rsid w:val="00086F14"/>
    <w:rsid w:val="00087455"/>
    <w:rsid w:val="00090380"/>
    <w:rsid w:val="00090DFD"/>
    <w:rsid w:val="0009117A"/>
    <w:rsid w:val="000916AB"/>
    <w:rsid w:val="000937DE"/>
    <w:rsid w:val="00093FA2"/>
    <w:rsid w:val="0009439E"/>
    <w:rsid w:val="000946E6"/>
    <w:rsid w:val="00094F2F"/>
    <w:rsid w:val="00095BF4"/>
    <w:rsid w:val="00096D55"/>
    <w:rsid w:val="00096E8E"/>
    <w:rsid w:val="00097603"/>
    <w:rsid w:val="00097BD3"/>
    <w:rsid w:val="000A11FE"/>
    <w:rsid w:val="000A1884"/>
    <w:rsid w:val="000A24EC"/>
    <w:rsid w:val="000A2660"/>
    <w:rsid w:val="000A3819"/>
    <w:rsid w:val="000A453D"/>
    <w:rsid w:val="000A4C8F"/>
    <w:rsid w:val="000A5504"/>
    <w:rsid w:val="000A5E4F"/>
    <w:rsid w:val="000A7B76"/>
    <w:rsid w:val="000B1395"/>
    <w:rsid w:val="000B1827"/>
    <w:rsid w:val="000B183F"/>
    <w:rsid w:val="000B20EA"/>
    <w:rsid w:val="000B39D7"/>
    <w:rsid w:val="000B4336"/>
    <w:rsid w:val="000B47FF"/>
    <w:rsid w:val="000B487F"/>
    <w:rsid w:val="000B4AF9"/>
    <w:rsid w:val="000B595D"/>
    <w:rsid w:val="000B6A8D"/>
    <w:rsid w:val="000B7706"/>
    <w:rsid w:val="000B7C9A"/>
    <w:rsid w:val="000B7E98"/>
    <w:rsid w:val="000C119A"/>
    <w:rsid w:val="000C1F43"/>
    <w:rsid w:val="000C2AB4"/>
    <w:rsid w:val="000C2B12"/>
    <w:rsid w:val="000C2CA5"/>
    <w:rsid w:val="000C3E22"/>
    <w:rsid w:val="000C40AA"/>
    <w:rsid w:val="000C49C1"/>
    <w:rsid w:val="000C5953"/>
    <w:rsid w:val="000C63C6"/>
    <w:rsid w:val="000C6C47"/>
    <w:rsid w:val="000C7BC6"/>
    <w:rsid w:val="000C7F08"/>
    <w:rsid w:val="000C7F3C"/>
    <w:rsid w:val="000D01CF"/>
    <w:rsid w:val="000D08AA"/>
    <w:rsid w:val="000D1743"/>
    <w:rsid w:val="000D1BB6"/>
    <w:rsid w:val="000D1FDE"/>
    <w:rsid w:val="000D2067"/>
    <w:rsid w:val="000D3CFC"/>
    <w:rsid w:val="000D3F37"/>
    <w:rsid w:val="000D5116"/>
    <w:rsid w:val="000D653A"/>
    <w:rsid w:val="000D70FA"/>
    <w:rsid w:val="000D7739"/>
    <w:rsid w:val="000E0C2B"/>
    <w:rsid w:val="000E14A4"/>
    <w:rsid w:val="000E1C38"/>
    <w:rsid w:val="000E4118"/>
    <w:rsid w:val="000E46F2"/>
    <w:rsid w:val="000E4954"/>
    <w:rsid w:val="000E4AD9"/>
    <w:rsid w:val="000E7543"/>
    <w:rsid w:val="000E756F"/>
    <w:rsid w:val="000F00AB"/>
    <w:rsid w:val="000F1D2B"/>
    <w:rsid w:val="000F3631"/>
    <w:rsid w:val="000F383A"/>
    <w:rsid w:val="000F389E"/>
    <w:rsid w:val="000F3A04"/>
    <w:rsid w:val="000F7F8B"/>
    <w:rsid w:val="0010021F"/>
    <w:rsid w:val="001013A7"/>
    <w:rsid w:val="00101687"/>
    <w:rsid w:val="00102345"/>
    <w:rsid w:val="00102528"/>
    <w:rsid w:val="0010340F"/>
    <w:rsid w:val="00105153"/>
    <w:rsid w:val="001051FE"/>
    <w:rsid w:val="001055E2"/>
    <w:rsid w:val="00105F9A"/>
    <w:rsid w:val="00106688"/>
    <w:rsid w:val="00107072"/>
    <w:rsid w:val="00107F09"/>
    <w:rsid w:val="00110568"/>
    <w:rsid w:val="00111D0C"/>
    <w:rsid w:val="00112E20"/>
    <w:rsid w:val="001132CF"/>
    <w:rsid w:val="001134C7"/>
    <w:rsid w:val="00113CB8"/>
    <w:rsid w:val="00114D7F"/>
    <w:rsid w:val="00116FE4"/>
    <w:rsid w:val="0012003A"/>
    <w:rsid w:val="001200BA"/>
    <w:rsid w:val="0012151C"/>
    <w:rsid w:val="00121FF3"/>
    <w:rsid w:val="001222DC"/>
    <w:rsid w:val="001225C8"/>
    <w:rsid w:val="0012332F"/>
    <w:rsid w:val="001242FD"/>
    <w:rsid w:val="0012473E"/>
    <w:rsid w:val="00125D11"/>
    <w:rsid w:val="001261F7"/>
    <w:rsid w:val="0012671F"/>
    <w:rsid w:val="00126B27"/>
    <w:rsid w:val="00126E60"/>
    <w:rsid w:val="00127BA6"/>
    <w:rsid w:val="00127BBA"/>
    <w:rsid w:val="00127F69"/>
    <w:rsid w:val="00130074"/>
    <w:rsid w:val="0013102A"/>
    <w:rsid w:val="0013130A"/>
    <w:rsid w:val="001316ED"/>
    <w:rsid w:val="001327CB"/>
    <w:rsid w:val="0013299A"/>
    <w:rsid w:val="00132FAE"/>
    <w:rsid w:val="0013330D"/>
    <w:rsid w:val="001333B0"/>
    <w:rsid w:val="0013380C"/>
    <w:rsid w:val="001338A7"/>
    <w:rsid w:val="00133CFB"/>
    <w:rsid w:val="00134F41"/>
    <w:rsid w:val="00135E8D"/>
    <w:rsid w:val="001360C6"/>
    <w:rsid w:val="00136CB2"/>
    <w:rsid w:val="001375AB"/>
    <w:rsid w:val="00137F7E"/>
    <w:rsid w:val="00140553"/>
    <w:rsid w:val="001406DC"/>
    <w:rsid w:val="001412DB"/>
    <w:rsid w:val="001413C4"/>
    <w:rsid w:val="00141626"/>
    <w:rsid w:val="0014192F"/>
    <w:rsid w:val="001420AF"/>
    <w:rsid w:val="00142832"/>
    <w:rsid w:val="00143C2E"/>
    <w:rsid w:val="00143E93"/>
    <w:rsid w:val="00144122"/>
    <w:rsid w:val="00144761"/>
    <w:rsid w:val="00145790"/>
    <w:rsid w:val="00145E6F"/>
    <w:rsid w:val="001461E5"/>
    <w:rsid w:val="00146663"/>
    <w:rsid w:val="00146842"/>
    <w:rsid w:val="0014690C"/>
    <w:rsid w:val="00146BB9"/>
    <w:rsid w:val="001477F3"/>
    <w:rsid w:val="00150451"/>
    <w:rsid w:val="00150E39"/>
    <w:rsid w:val="00150E66"/>
    <w:rsid w:val="00150F76"/>
    <w:rsid w:val="001514C0"/>
    <w:rsid w:val="0015170F"/>
    <w:rsid w:val="00151761"/>
    <w:rsid w:val="001525F9"/>
    <w:rsid w:val="00152AFE"/>
    <w:rsid w:val="00152E94"/>
    <w:rsid w:val="0015406C"/>
    <w:rsid w:val="00154677"/>
    <w:rsid w:val="00155909"/>
    <w:rsid w:val="00156E15"/>
    <w:rsid w:val="0015721A"/>
    <w:rsid w:val="001576DC"/>
    <w:rsid w:val="00157ECA"/>
    <w:rsid w:val="001603E4"/>
    <w:rsid w:val="00160D72"/>
    <w:rsid w:val="00162434"/>
    <w:rsid w:val="00162DA8"/>
    <w:rsid w:val="0016497F"/>
    <w:rsid w:val="00165733"/>
    <w:rsid w:val="00165ED7"/>
    <w:rsid w:val="00165F95"/>
    <w:rsid w:val="00166A1B"/>
    <w:rsid w:val="00166D18"/>
    <w:rsid w:val="0016774B"/>
    <w:rsid w:val="00167916"/>
    <w:rsid w:val="00167BCA"/>
    <w:rsid w:val="00171045"/>
    <w:rsid w:val="00171870"/>
    <w:rsid w:val="00171955"/>
    <w:rsid w:val="00171B68"/>
    <w:rsid w:val="001726E3"/>
    <w:rsid w:val="0017286A"/>
    <w:rsid w:val="001731A8"/>
    <w:rsid w:val="001733E2"/>
    <w:rsid w:val="00173F66"/>
    <w:rsid w:val="00174195"/>
    <w:rsid w:val="00174333"/>
    <w:rsid w:val="001750AA"/>
    <w:rsid w:val="00175BCD"/>
    <w:rsid w:val="00175BF6"/>
    <w:rsid w:val="00176888"/>
    <w:rsid w:val="00177297"/>
    <w:rsid w:val="001809CE"/>
    <w:rsid w:val="00181B47"/>
    <w:rsid w:val="00182927"/>
    <w:rsid w:val="001830D0"/>
    <w:rsid w:val="00184059"/>
    <w:rsid w:val="00184672"/>
    <w:rsid w:val="001850EC"/>
    <w:rsid w:val="001857E4"/>
    <w:rsid w:val="00185FD0"/>
    <w:rsid w:val="001864EF"/>
    <w:rsid w:val="0018651F"/>
    <w:rsid w:val="001876C9"/>
    <w:rsid w:val="00187C35"/>
    <w:rsid w:val="00187D97"/>
    <w:rsid w:val="00191F59"/>
    <w:rsid w:val="0019227B"/>
    <w:rsid w:val="00192281"/>
    <w:rsid w:val="0019271C"/>
    <w:rsid w:val="0019285F"/>
    <w:rsid w:val="00192FED"/>
    <w:rsid w:val="001941BB"/>
    <w:rsid w:val="001946CE"/>
    <w:rsid w:val="001955CE"/>
    <w:rsid w:val="0019572A"/>
    <w:rsid w:val="00195FCC"/>
    <w:rsid w:val="00196173"/>
    <w:rsid w:val="00197536"/>
    <w:rsid w:val="001979CF"/>
    <w:rsid w:val="00197DEB"/>
    <w:rsid w:val="001A02D4"/>
    <w:rsid w:val="001A044F"/>
    <w:rsid w:val="001A1340"/>
    <w:rsid w:val="001A1706"/>
    <w:rsid w:val="001A2C80"/>
    <w:rsid w:val="001A2D6E"/>
    <w:rsid w:val="001A3606"/>
    <w:rsid w:val="001A43BD"/>
    <w:rsid w:val="001A6120"/>
    <w:rsid w:val="001A64A7"/>
    <w:rsid w:val="001A6A0B"/>
    <w:rsid w:val="001A6B65"/>
    <w:rsid w:val="001A6C4B"/>
    <w:rsid w:val="001A727E"/>
    <w:rsid w:val="001A7917"/>
    <w:rsid w:val="001B0823"/>
    <w:rsid w:val="001B0F6B"/>
    <w:rsid w:val="001B17BC"/>
    <w:rsid w:val="001B26B7"/>
    <w:rsid w:val="001B3CDF"/>
    <w:rsid w:val="001B4606"/>
    <w:rsid w:val="001B4D36"/>
    <w:rsid w:val="001B5454"/>
    <w:rsid w:val="001B6640"/>
    <w:rsid w:val="001B70B7"/>
    <w:rsid w:val="001C0DDD"/>
    <w:rsid w:val="001C2403"/>
    <w:rsid w:val="001C243B"/>
    <w:rsid w:val="001C2810"/>
    <w:rsid w:val="001C3747"/>
    <w:rsid w:val="001C3B20"/>
    <w:rsid w:val="001C3B23"/>
    <w:rsid w:val="001C4A15"/>
    <w:rsid w:val="001C5296"/>
    <w:rsid w:val="001C59FD"/>
    <w:rsid w:val="001C6074"/>
    <w:rsid w:val="001C6752"/>
    <w:rsid w:val="001C6D8C"/>
    <w:rsid w:val="001D0082"/>
    <w:rsid w:val="001D0438"/>
    <w:rsid w:val="001D048C"/>
    <w:rsid w:val="001D581B"/>
    <w:rsid w:val="001D6326"/>
    <w:rsid w:val="001D662C"/>
    <w:rsid w:val="001D7134"/>
    <w:rsid w:val="001D7D59"/>
    <w:rsid w:val="001E1E2A"/>
    <w:rsid w:val="001E2348"/>
    <w:rsid w:val="001E4B7D"/>
    <w:rsid w:val="001E4CBB"/>
    <w:rsid w:val="001E4F77"/>
    <w:rsid w:val="001E633D"/>
    <w:rsid w:val="001E6408"/>
    <w:rsid w:val="001E7030"/>
    <w:rsid w:val="001E73F4"/>
    <w:rsid w:val="001E7479"/>
    <w:rsid w:val="001E7F04"/>
    <w:rsid w:val="001E7FB1"/>
    <w:rsid w:val="001F0CDF"/>
    <w:rsid w:val="001F14C7"/>
    <w:rsid w:val="001F3FA2"/>
    <w:rsid w:val="001F45FF"/>
    <w:rsid w:val="001F4A7E"/>
    <w:rsid w:val="001F4B8C"/>
    <w:rsid w:val="001F4E8C"/>
    <w:rsid w:val="001F4F9B"/>
    <w:rsid w:val="001F54E8"/>
    <w:rsid w:val="001F5899"/>
    <w:rsid w:val="002002BB"/>
    <w:rsid w:val="002010C9"/>
    <w:rsid w:val="002010D6"/>
    <w:rsid w:val="0020160D"/>
    <w:rsid w:val="00201A84"/>
    <w:rsid w:val="0020211F"/>
    <w:rsid w:val="002043DC"/>
    <w:rsid w:val="00211113"/>
    <w:rsid w:val="002118CB"/>
    <w:rsid w:val="00211C6E"/>
    <w:rsid w:val="00213086"/>
    <w:rsid w:val="00213A09"/>
    <w:rsid w:val="0021410A"/>
    <w:rsid w:val="002143C5"/>
    <w:rsid w:val="00214EEC"/>
    <w:rsid w:val="002157F2"/>
    <w:rsid w:val="00215BAF"/>
    <w:rsid w:val="00216729"/>
    <w:rsid w:val="00216A67"/>
    <w:rsid w:val="0021718B"/>
    <w:rsid w:val="002204E3"/>
    <w:rsid w:val="00220B80"/>
    <w:rsid w:val="00221758"/>
    <w:rsid w:val="00222474"/>
    <w:rsid w:val="00222A61"/>
    <w:rsid w:val="00225D3B"/>
    <w:rsid w:val="0022685B"/>
    <w:rsid w:val="0022730A"/>
    <w:rsid w:val="0022740D"/>
    <w:rsid w:val="0023018C"/>
    <w:rsid w:val="00231E61"/>
    <w:rsid w:val="0023205B"/>
    <w:rsid w:val="0023417D"/>
    <w:rsid w:val="00234EB5"/>
    <w:rsid w:val="002350AA"/>
    <w:rsid w:val="0023543F"/>
    <w:rsid w:val="00235A1F"/>
    <w:rsid w:val="002369CE"/>
    <w:rsid w:val="00237D51"/>
    <w:rsid w:val="00237D91"/>
    <w:rsid w:val="00240ABC"/>
    <w:rsid w:val="0024179A"/>
    <w:rsid w:val="00242510"/>
    <w:rsid w:val="002426E9"/>
    <w:rsid w:val="002433B9"/>
    <w:rsid w:val="0024387F"/>
    <w:rsid w:val="00243AEB"/>
    <w:rsid w:val="00244338"/>
    <w:rsid w:val="00244CB7"/>
    <w:rsid w:val="00245BBD"/>
    <w:rsid w:val="00245EDF"/>
    <w:rsid w:val="00246226"/>
    <w:rsid w:val="002466D7"/>
    <w:rsid w:val="00246862"/>
    <w:rsid w:val="002473FF"/>
    <w:rsid w:val="00247905"/>
    <w:rsid w:val="00247B3F"/>
    <w:rsid w:val="002507AC"/>
    <w:rsid w:val="00250AE6"/>
    <w:rsid w:val="0025125D"/>
    <w:rsid w:val="0025192C"/>
    <w:rsid w:val="00251958"/>
    <w:rsid w:val="00252040"/>
    <w:rsid w:val="002524FA"/>
    <w:rsid w:val="00252BC6"/>
    <w:rsid w:val="00253D8E"/>
    <w:rsid w:val="00253EF0"/>
    <w:rsid w:val="002544FA"/>
    <w:rsid w:val="00254862"/>
    <w:rsid w:val="00255682"/>
    <w:rsid w:val="002563EC"/>
    <w:rsid w:val="00256430"/>
    <w:rsid w:val="0025644A"/>
    <w:rsid w:val="002565C0"/>
    <w:rsid w:val="0025791F"/>
    <w:rsid w:val="0026018A"/>
    <w:rsid w:val="002609BF"/>
    <w:rsid w:val="00260CB3"/>
    <w:rsid w:val="0026117D"/>
    <w:rsid w:val="00262353"/>
    <w:rsid w:val="00262651"/>
    <w:rsid w:val="00262838"/>
    <w:rsid w:val="00262DC4"/>
    <w:rsid w:val="00262F16"/>
    <w:rsid w:val="00263530"/>
    <w:rsid w:val="00264018"/>
    <w:rsid w:val="0026456D"/>
    <w:rsid w:val="0026582C"/>
    <w:rsid w:val="00265A2A"/>
    <w:rsid w:val="00267136"/>
    <w:rsid w:val="00267F71"/>
    <w:rsid w:val="002703C1"/>
    <w:rsid w:val="002703CF"/>
    <w:rsid w:val="0027155F"/>
    <w:rsid w:val="0027173F"/>
    <w:rsid w:val="002726D9"/>
    <w:rsid w:val="00273EBC"/>
    <w:rsid w:val="00274651"/>
    <w:rsid w:val="0027494E"/>
    <w:rsid w:val="00274CCF"/>
    <w:rsid w:val="002755DF"/>
    <w:rsid w:val="002757A2"/>
    <w:rsid w:val="002757E2"/>
    <w:rsid w:val="002775C7"/>
    <w:rsid w:val="002802E0"/>
    <w:rsid w:val="00280F3D"/>
    <w:rsid w:val="00282B8C"/>
    <w:rsid w:val="00283995"/>
    <w:rsid w:val="00284037"/>
    <w:rsid w:val="00284FE2"/>
    <w:rsid w:val="0028526E"/>
    <w:rsid w:val="0028619B"/>
    <w:rsid w:val="0028652C"/>
    <w:rsid w:val="00290A2D"/>
    <w:rsid w:val="00290E37"/>
    <w:rsid w:val="00291E08"/>
    <w:rsid w:val="00292335"/>
    <w:rsid w:val="0029235A"/>
    <w:rsid w:val="00292375"/>
    <w:rsid w:val="00293220"/>
    <w:rsid w:val="00293706"/>
    <w:rsid w:val="00293D13"/>
    <w:rsid w:val="00294299"/>
    <w:rsid w:val="0029473E"/>
    <w:rsid w:val="00295A66"/>
    <w:rsid w:val="00296A45"/>
    <w:rsid w:val="002970AD"/>
    <w:rsid w:val="002978EB"/>
    <w:rsid w:val="002A0BDE"/>
    <w:rsid w:val="002A1836"/>
    <w:rsid w:val="002A1A08"/>
    <w:rsid w:val="002A32CE"/>
    <w:rsid w:val="002A3EF4"/>
    <w:rsid w:val="002A41FA"/>
    <w:rsid w:val="002A4CCE"/>
    <w:rsid w:val="002A5B24"/>
    <w:rsid w:val="002A6277"/>
    <w:rsid w:val="002A751D"/>
    <w:rsid w:val="002A79DB"/>
    <w:rsid w:val="002B1A07"/>
    <w:rsid w:val="002B1D66"/>
    <w:rsid w:val="002B1F0B"/>
    <w:rsid w:val="002B26CF"/>
    <w:rsid w:val="002B2F58"/>
    <w:rsid w:val="002B34C0"/>
    <w:rsid w:val="002B551B"/>
    <w:rsid w:val="002B63C0"/>
    <w:rsid w:val="002B6740"/>
    <w:rsid w:val="002C0801"/>
    <w:rsid w:val="002C09B7"/>
    <w:rsid w:val="002C10D2"/>
    <w:rsid w:val="002C1593"/>
    <w:rsid w:val="002C163B"/>
    <w:rsid w:val="002C19DC"/>
    <w:rsid w:val="002C2C25"/>
    <w:rsid w:val="002C2C66"/>
    <w:rsid w:val="002C2DB1"/>
    <w:rsid w:val="002C2E68"/>
    <w:rsid w:val="002C572F"/>
    <w:rsid w:val="002C5A98"/>
    <w:rsid w:val="002C5EED"/>
    <w:rsid w:val="002C5FA7"/>
    <w:rsid w:val="002C7087"/>
    <w:rsid w:val="002C77A0"/>
    <w:rsid w:val="002D00FE"/>
    <w:rsid w:val="002D272F"/>
    <w:rsid w:val="002D2960"/>
    <w:rsid w:val="002D329B"/>
    <w:rsid w:val="002D3770"/>
    <w:rsid w:val="002D38AE"/>
    <w:rsid w:val="002D4A7F"/>
    <w:rsid w:val="002D6078"/>
    <w:rsid w:val="002D6451"/>
    <w:rsid w:val="002D6F5A"/>
    <w:rsid w:val="002D7046"/>
    <w:rsid w:val="002D709C"/>
    <w:rsid w:val="002D72BE"/>
    <w:rsid w:val="002D733E"/>
    <w:rsid w:val="002D7847"/>
    <w:rsid w:val="002D7AC1"/>
    <w:rsid w:val="002E128B"/>
    <w:rsid w:val="002E1D54"/>
    <w:rsid w:val="002E2535"/>
    <w:rsid w:val="002E27E2"/>
    <w:rsid w:val="002E2898"/>
    <w:rsid w:val="002E31CB"/>
    <w:rsid w:val="002E3BF8"/>
    <w:rsid w:val="002E3E10"/>
    <w:rsid w:val="002E451D"/>
    <w:rsid w:val="002E5A71"/>
    <w:rsid w:val="002E5C28"/>
    <w:rsid w:val="002E6756"/>
    <w:rsid w:val="002F02D8"/>
    <w:rsid w:val="002F06AA"/>
    <w:rsid w:val="002F098C"/>
    <w:rsid w:val="002F2CA6"/>
    <w:rsid w:val="002F3DD7"/>
    <w:rsid w:val="002F4091"/>
    <w:rsid w:val="002F68A2"/>
    <w:rsid w:val="002F7FBD"/>
    <w:rsid w:val="0030069F"/>
    <w:rsid w:val="00300723"/>
    <w:rsid w:val="0030107C"/>
    <w:rsid w:val="0030245A"/>
    <w:rsid w:val="0030292A"/>
    <w:rsid w:val="00302BB6"/>
    <w:rsid w:val="00302F9A"/>
    <w:rsid w:val="003034F8"/>
    <w:rsid w:val="00303B73"/>
    <w:rsid w:val="00303D95"/>
    <w:rsid w:val="00304998"/>
    <w:rsid w:val="00304B3C"/>
    <w:rsid w:val="003059F0"/>
    <w:rsid w:val="00305E85"/>
    <w:rsid w:val="00305E92"/>
    <w:rsid w:val="003065CA"/>
    <w:rsid w:val="00307A5B"/>
    <w:rsid w:val="00307D3E"/>
    <w:rsid w:val="0031006C"/>
    <w:rsid w:val="003102D1"/>
    <w:rsid w:val="0031035F"/>
    <w:rsid w:val="00310589"/>
    <w:rsid w:val="003115ED"/>
    <w:rsid w:val="003117CF"/>
    <w:rsid w:val="00311BAF"/>
    <w:rsid w:val="00312729"/>
    <w:rsid w:val="003127C0"/>
    <w:rsid w:val="00314C63"/>
    <w:rsid w:val="00314DB8"/>
    <w:rsid w:val="00314DBD"/>
    <w:rsid w:val="00314EE9"/>
    <w:rsid w:val="00315066"/>
    <w:rsid w:val="003168FF"/>
    <w:rsid w:val="003169F3"/>
    <w:rsid w:val="00316B4B"/>
    <w:rsid w:val="00317736"/>
    <w:rsid w:val="00317818"/>
    <w:rsid w:val="0032330D"/>
    <w:rsid w:val="00324E2E"/>
    <w:rsid w:val="0032550D"/>
    <w:rsid w:val="00325D59"/>
    <w:rsid w:val="00327C2D"/>
    <w:rsid w:val="00330210"/>
    <w:rsid w:val="0033183D"/>
    <w:rsid w:val="00331A30"/>
    <w:rsid w:val="003330D4"/>
    <w:rsid w:val="00333388"/>
    <w:rsid w:val="003334CF"/>
    <w:rsid w:val="00333A1B"/>
    <w:rsid w:val="00334921"/>
    <w:rsid w:val="00334BA2"/>
    <w:rsid w:val="003354B2"/>
    <w:rsid w:val="00336EFA"/>
    <w:rsid w:val="00337EC8"/>
    <w:rsid w:val="0034134D"/>
    <w:rsid w:val="00341EE4"/>
    <w:rsid w:val="0034357B"/>
    <w:rsid w:val="00343A7F"/>
    <w:rsid w:val="00343F35"/>
    <w:rsid w:val="00345716"/>
    <w:rsid w:val="00345F90"/>
    <w:rsid w:val="00347F53"/>
    <w:rsid w:val="00350425"/>
    <w:rsid w:val="003510FE"/>
    <w:rsid w:val="003514EE"/>
    <w:rsid w:val="00352F72"/>
    <w:rsid w:val="00353033"/>
    <w:rsid w:val="00355480"/>
    <w:rsid w:val="00355AB8"/>
    <w:rsid w:val="00356B46"/>
    <w:rsid w:val="00356F27"/>
    <w:rsid w:val="00361A69"/>
    <w:rsid w:val="00362B74"/>
    <w:rsid w:val="00363671"/>
    <w:rsid w:val="00363AAE"/>
    <w:rsid w:val="00364971"/>
    <w:rsid w:val="00364EE3"/>
    <w:rsid w:val="00365DEA"/>
    <w:rsid w:val="00366008"/>
    <w:rsid w:val="00366F26"/>
    <w:rsid w:val="0036728B"/>
    <w:rsid w:val="00370B07"/>
    <w:rsid w:val="00371623"/>
    <w:rsid w:val="00371E1F"/>
    <w:rsid w:val="00372406"/>
    <w:rsid w:val="0037286B"/>
    <w:rsid w:val="00372D58"/>
    <w:rsid w:val="0037405C"/>
    <w:rsid w:val="00374829"/>
    <w:rsid w:val="003757E4"/>
    <w:rsid w:val="00375834"/>
    <w:rsid w:val="00376390"/>
    <w:rsid w:val="00376A59"/>
    <w:rsid w:val="00376B28"/>
    <w:rsid w:val="00376BBE"/>
    <w:rsid w:val="00377A52"/>
    <w:rsid w:val="00381BA9"/>
    <w:rsid w:val="00381F08"/>
    <w:rsid w:val="00382224"/>
    <w:rsid w:val="00382742"/>
    <w:rsid w:val="00382AAA"/>
    <w:rsid w:val="00383EE2"/>
    <w:rsid w:val="0038487D"/>
    <w:rsid w:val="0038498B"/>
    <w:rsid w:val="00384F46"/>
    <w:rsid w:val="003856AC"/>
    <w:rsid w:val="00385CED"/>
    <w:rsid w:val="00385DA9"/>
    <w:rsid w:val="00387542"/>
    <w:rsid w:val="003900AB"/>
    <w:rsid w:val="00390F92"/>
    <w:rsid w:val="0039124E"/>
    <w:rsid w:val="003932EE"/>
    <w:rsid w:val="00394873"/>
    <w:rsid w:val="00395A1F"/>
    <w:rsid w:val="00396015"/>
    <w:rsid w:val="0039610C"/>
    <w:rsid w:val="00396D4F"/>
    <w:rsid w:val="00396DAD"/>
    <w:rsid w:val="00397338"/>
    <w:rsid w:val="00397B92"/>
    <w:rsid w:val="003A05DF"/>
    <w:rsid w:val="003A07F3"/>
    <w:rsid w:val="003A2B9C"/>
    <w:rsid w:val="003A2E85"/>
    <w:rsid w:val="003A2FF5"/>
    <w:rsid w:val="003A3028"/>
    <w:rsid w:val="003A45FA"/>
    <w:rsid w:val="003A474A"/>
    <w:rsid w:val="003A796E"/>
    <w:rsid w:val="003B0D27"/>
    <w:rsid w:val="003B0D33"/>
    <w:rsid w:val="003B0FFE"/>
    <w:rsid w:val="003B1061"/>
    <w:rsid w:val="003B1CFB"/>
    <w:rsid w:val="003B26C3"/>
    <w:rsid w:val="003B2F28"/>
    <w:rsid w:val="003B5978"/>
    <w:rsid w:val="003B68EC"/>
    <w:rsid w:val="003B6A0D"/>
    <w:rsid w:val="003B6D7A"/>
    <w:rsid w:val="003B6FCB"/>
    <w:rsid w:val="003B726F"/>
    <w:rsid w:val="003B7C4C"/>
    <w:rsid w:val="003C00AB"/>
    <w:rsid w:val="003C12F6"/>
    <w:rsid w:val="003C1B92"/>
    <w:rsid w:val="003C211F"/>
    <w:rsid w:val="003C3785"/>
    <w:rsid w:val="003C3AED"/>
    <w:rsid w:val="003C3BF2"/>
    <w:rsid w:val="003C3D32"/>
    <w:rsid w:val="003C45C9"/>
    <w:rsid w:val="003C45D1"/>
    <w:rsid w:val="003C610A"/>
    <w:rsid w:val="003C638C"/>
    <w:rsid w:val="003C73FE"/>
    <w:rsid w:val="003C7AA5"/>
    <w:rsid w:val="003D002F"/>
    <w:rsid w:val="003D0C68"/>
    <w:rsid w:val="003D0FAA"/>
    <w:rsid w:val="003D112C"/>
    <w:rsid w:val="003D11FA"/>
    <w:rsid w:val="003D3BCF"/>
    <w:rsid w:val="003D43D8"/>
    <w:rsid w:val="003D4945"/>
    <w:rsid w:val="003D5019"/>
    <w:rsid w:val="003D596F"/>
    <w:rsid w:val="003D5D69"/>
    <w:rsid w:val="003D61B1"/>
    <w:rsid w:val="003D68FC"/>
    <w:rsid w:val="003D77D4"/>
    <w:rsid w:val="003D7877"/>
    <w:rsid w:val="003D790E"/>
    <w:rsid w:val="003D7C7B"/>
    <w:rsid w:val="003E0A28"/>
    <w:rsid w:val="003E341D"/>
    <w:rsid w:val="003E3D06"/>
    <w:rsid w:val="003E3E72"/>
    <w:rsid w:val="003E4251"/>
    <w:rsid w:val="003E4AE6"/>
    <w:rsid w:val="003E4E52"/>
    <w:rsid w:val="003E6C41"/>
    <w:rsid w:val="003E6C4A"/>
    <w:rsid w:val="003F012A"/>
    <w:rsid w:val="003F021C"/>
    <w:rsid w:val="003F1A56"/>
    <w:rsid w:val="003F323C"/>
    <w:rsid w:val="003F362B"/>
    <w:rsid w:val="003F40A4"/>
    <w:rsid w:val="003F4DF9"/>
    <w:rsid w:val="003F5606"/>
    <w:rsid w:val="003F598E"/>
    <w:rsid w:val="003F5EFA"/>
    <w:rsid w:val="003F6ED7"/>
    <w:rsid w:val="00400F1B"/>
    <w:rsid w:val="004028B8"/>
    <w:rsid w:val="004029EF"/>
    <w:rsid w:val="004032A9"/>
    <w:rsid w:val="00404BA3"/>
    <w:rsid w:val="00404C59"/>
    <w:rsid w:val="004055D4"/>
    <w:rsid w:val="0040571E"/>
    <w:rsid w:val="004064AD"/>
    <w:rsid w:val="00411F50"/>
    <w:rsid w:val="00412213"/>
    <w:rsid w:val="00413089"/>
    <w:rsid w:val="00413E5B"/>
    <w:rsid w:val="00415B5F"/>
    <w:rsid w:val="00415EBD"/>
    <w:rsid w:val="00415F6C"/>
    <w:rsid w:val="004167CE"/>
    <w:rsid w:val="00417CAE"/>
    <w:rsid w:val="004210D4"/>
    <w:rsid w:val="00422E95"/>
    <w:rsid w:val="00422EE8"/>
    <w:rsid w:val="00423A4D"/>
    <w:rsid w:val="0042421B"/>
    <w:rsid w:val="0042454D"/>
    <w:rsid w:val="00424875"/>
    <w:rsid w:val="00424A0C"/>
    <w:rsid w:val="00424F6A"/>
    <w:rsid w:val="0042726C"/>
    <w:rsid w:val="00427A4A"/>
    <w:rsid w:val="00427DA1"/>
    <w:rsid w:val="004303FE"/>
    <w:rsid w:val="0043074F"/>
    <w:rsid w:val="0043104B"/>
    <w:rsid w:val="004324BD"/>
    <w:rsid w:val="00432D76"/>
    <w:rsid w:val="00433624"/>
    <w:rsid w:val="00433BC8"/>
    <w:rsid w:val="00434DA2"/>
    <w:rsid w:val="004351B8"/>
    <w:rsid w:val="00435633"/>
    <w:rsid w:val="00435E32"/>
    <w:rsid w:val="00435FAF"/>
    <w:rsid w:val="00436784"/>
    <w:rsid w:val="00440328"/>
    <w:rsid w:val="00440700"/>
    <w:rsid w:val="00441154"/>
    <w:rsid w:val="00441564"/>
    <w:rsid w:val="00441B67"/>
    <w:rsid w:val="004423E8"/>
    <w:rsid w:val="004428A8"/>
    <w:rsid w:val="0044298D"/>
    <w:rsid w:val="00442996"/>
    <w:rsid w:val="00444695"/>
    <w:rsid w:val="0044556E"/>
    <w:rsid w:val="004466AF"/>
    <w:rsid w:val="00446859"/>
    <w:rsid w:val="004470A0"/>
    <w:rsid w:val="004505EC"/>
    <w:rsid w:val="00451774"/>
    <w:rsid w:val="00452D49"/>
    <w:rsid w:val="00452DA9"/>
    <w:rsid w:val="004532BF"/>
    <w:rsid w:val="0045362B"/>
    <w:rsid w:val="004539C9"/>
    <w:rsid w:val="00453C2D"/>
    <w:rsid w:val="004553AB"/>
    <w:rsid w:val="00456273"/>
    <w:rsid w:val="00456E5D"/>
    <w:rsid w:val="004575C7"/>
    <w:rsid w:val="0045792F"/>
    <w:rsid w:val="00461186"/>
    <w:rsid w:val="004613C9"/>
    <w:rsid w:val="00462C24"/>
    <w:rsid w:val="0046345D"/>
    <w:rsid w:val="004634E0"/>
    <w:rsid w:val="00464A02"/>
    <w:rsid w:val="004707BF"/>
    <w:rsid w:val="0047136D"/>
    <w:rsid w:val="00471B69"/>
    <w:rsid w:val="00471D34"/>
    <w:rsid w:val="0047253A"/>
    <w:rsid w:val="00472777"/>
    <w:rsid w:val="00472E74"/>
    <w:rsid w:val="0047475D"/>
    <w:rsid w:val="00475C68"/>
    <w:rsid w:val="00475E2C"/>
    <w:rsid w:val="0047638A"/>
    <w:rsid w:val="00476571"/>
    <w:rsid w:val="004779A8"/>
    <w:rsid w:val="00480603"/>
    <w:rsid w:val="004815F1"/>
    <w:rsid w:val="004817F3"/>
    <w:rsid w:val="0048180C"/>
    <w:rsid w:val="00481F7D"/>
    <w:rsid w:val="00482045"/>
    <w:rsid w:val="00482680"/>
    <w:rsid w:val="00483226"/>
    <w:rsid w:val="00485140"/>
    <w:rsid w:val="004858C6"/>
    <w:rsid w:val="00486B7C"/>
    <w:rsid w:val="00486DBB"/>
    <w:rsid w:val="0048739B"/>
    <w:rsid w:val="00487E6A"/>
    <w:rsid w:val="0049087A"/>
    <w:rsid w:val="00490B0D"/>
    <w:rsid w:val="00490FC3"/>
    <w:rsid w:val="004911B1"/>
    <w:rsid w:val="0049139B"/>
    <w:rsid w:val="00492165"/>
    <w:rsid w:val="004922E9"/>
    <w:rsid w:val="0049240B"/>
    <w:rsid w:val="00493038"/>
    <w:rsid w:val="00493BAB"/>
    <w:rsid w:val="004949F3"/>
    <w:rsid w:val="00494FD7"/>
    <w:rsid w:val="00495649"/>
    <w:rsid w:val="004959B7"/>
    <w:rsid w:val="00495C08"/>
    <w:rsid w:val="00495F83"/>
    <w:rsid w:val="00496454"/>
    <w:rsid w:val="00496ADF"/>
    <w:rsid w:val="00496C35"/>
    <w:rsid w:val="00497668"/>
    <w:rsid w:val="004A039B"/>
    <w:rsid w:val="004A0B73"/>
    <w:rsid w:val="004A1D55"/>
    <w:rsid w:val="004A21D1"/>
    <w:rsid w:val="004A2A30"/>
    <w:rsid w:val="004A31FB"/>
    <w:rsid w:val="004A3570"/>
    <w:rsid w:val="004A4F66"/>
    <w:rsid w:val="004A5118"/>
    <w:rsid w:val="004A60CD"/>
    <w:rsid w:val="004A7532"/>
    <w:rsid w:val="004A7C4D"/>
    <w:rsid w:val="004B087E"/>
    <w:rsid w:val="004B0D6B"/>
    <w:rsid w:val="004B0FDB"/>
    <w:rsid w:val="004B1130"/>
    <w:rsid w:val="004B22E1"/>
    <w:rsid w:val="004B3225"/>
    <w:rsid w:val="004B3CD0"/>
    <w:rsid w:val="004B405F"/>
    <w:rsid w:val="004B5466"/>
    <w:rsid w:val="004B78DD"/>
    <w:rsid w:val="004C060D"/>
    <w:rsid w:val="004C0993"/>
    <w:rsid w:val="004C11E4"/>
    <w:rsid w:val="004C1329"/>
    <w:rsid w:val="004C31E6"/>
    <w:rsid w:val="004C380A"/>
    <w:rsid w:val="004C3880"/>
    <w:rsid w:val="004C3F3E"/>
    <w:rsid w:val="004C4132"/>
    <w:rsid w:val="004C4AC8"/>
    <w:rsid w:val="004C4B0F"/>
    <w:rsid w:val="004C540F"/>
    <w:rsid w:val="004C5BA7"/>
    <w:rsid w:val="004C62A8"/>
    <w:rsid w:val="004C65E4"/>
    <w:rsid w:val="004C66DB"/>
    <w:rsid w:val="004C6753"/>
    <w:rsid w:val="004C69BB"/>
    <w:rsid w:val="004C725B"/>
    <w:rsid w:val="004C74F1"/>
    <w:rsid w:val="004C7E06"/>
    <w:rsid w:val="004C7FBD"/>
    <w:rsid w:val="004C7FC5"/>
    <w:rsid w:val="004D0E7E"/>
    <w:rsid w:val="004D0F2F"/>
    <w:rsid w:val="004D1317"/>
    <w:rsid w:val="004D1450"/>
    <w:rsid w:val="004D179F"/>
    <w:rsid w:val="004D2CCA"/>
    <w:rsid w:val="004D3323"/>
    <w:rsid w:val="004D4D2D"/>
    <w:rsid w:val="004D4F38"/>
    <w:rsid w:val="004D57C2"/>
    <w:rsid w:val="004D59E9"/>
    <w:rsid w:val="004D5B31"/>
    <w:rsid w:val="004E02E4"/>
    <w:rsid w:val="004E0612"/>
    <w:rsid w:val="004E0B21"/>
    <w:rsid w:val="004E0E0D"/>
    <w:rsid w:val="004E0E33"/>
    <w:rsid w:val="004E11BE"/>
    <w:rsid w:val="004E1B71"/>
    <w:rsid w:val="004E35A7"/>
    <w:rsid w:val="004E3747"/>
    <w:rsid w:val="004E45E7"/>
    <w:rsid w:val="004E564D"/>
    <w:rsid w:val="004F02CA"/>
    <w:rsid w:val="004F10B5"/>
    <w:rsid w:val="004F10E2"/>
    <w:rsid w:val="004F1D7C"/>
    <w:rsid w:val="004F22CB"/>
    <w:rsid w:val="004F2964"/>
    <w:rsid w:val="004F2D9D"/>
    <w:rsid w:val="004F3283"/>
    <w:rsid w:val="004F4ED2"/>
    <w:rsid w:val="004F54BB"/>
    <w:rsid w:val="004F5697"/>
    <w:rsid w:val="004F5ED9"/>
    <w:rsid w:val="004F6283"/>
    <w:rsid w:val="004F662C"/>
    <w:rsid w:val="004F6D90"/>
    <w:rsid w:val="004F758D"/>
    <w:rsid w:val="005000E6"/>
    <w:rsid w:val="005001CD"/>
    <w:rsid w:val="00500294"/>
    <w:rsid w:val="00500610"/>
    <w:rsid w:val="00501590"/>
    <w:rsid w:val="005018B6"/>
    <w:rsid w:val="00501F58"/>
    <w:rsid w:val="0050201B"/>
    <w:rsid w:val="00503216"/>
    <w:rsid w:val="005038DE"/>
    <w:rsid w:val="005040A0"/>
    <w:rsid w:val="00504A81"/>
    <w:rsid w:val="00505419"/>
    <w:rsid w:val="00505631"/>
    <w:rsid w:val="00505C76"/>
    <w:rsid w:val="0050733E"/>
    <w:rsid w:val="005075A9"/>
    <w:rsid w:val="00507EA8"/>
    <w:rsid w:val="0051151F"/>
    <w:rsid w:val="005123B5"/>
    <w:rsid w:val="00512962"/>
    <w:rsid w:val="005168F6"/>
    <w:rsid w:val="00517C39"/>
    <w:rsid w:val="00521590"/>
    <w:rsid w:val="005227E3"/>
    <w:rsid w:val="00523715"/>
    <w:rsid w:val="00525B1B"/>
    <w:rsid w:val="00525B53"/>
    <w:rsid w:val="00525E49"/>
    <w:rsid w:val="00525EE0"/>
    <w:rsid w:val="005262CC"/>
    <w:rsid w:val="00526C93"/>
    <w:rsid w:val="00527E94"/>
    <w:rsid w:val="00530D95"/>
    <w:rsid w:val="00533122"/>
    <w:rsid w:val="005339AE"/>
    <w:rsid w:val="00533CD0"/>
    <w:rsid w:val="00534D7F"/>
    <w:rsid w:val="00535371"/>
    <w:rsid w:val="00535EA2"/>
    <w:rsid w:val="00536231"/>
    <w:rsid w:val="00536FE3"/>
    <w:rsid w:val="00537410"/>
    <w:rsid w:val="00540D65"/>
    <w:rsid w:val="00541346"/>
    <w:rsid w:val="0054152C"/>
    <w:rsid w:val="00541DC5"/>
    <w:rsid w:val="0054292F"/>
    <w:rsid w:val="00542BD1"/>
    <w:rsid w:val="00543061"/>
    <w:rsid w:val="00543FA8"/>
    <w:rsid w:val="0054441F"/>
    <w:rsid w:val="00544C33"/>
    <w:rsid w:val="00544D76"/>
    <w:rsid w:val="005454FE"/>
    <w:rsid w:val="00545CC7"/>
    <w:rsid w:val="00546494"/>
    <w:rsid w:val="00546722"/>
    <w:rsid w:val="0054693B"/>
    <w:rsid w:val="00546C3C"/>
    <w:rsid w:val="00546DEE"/>
    <w:rsid w:val="0054712A"/>
    <w:rsid w:val="005471C2"/>
    <w:rsid w:val="00550787"/>
    <w:rsid w:val="005507B6"/>
    <w:rsid w:val="00551066"/>
    <w:rsid w:val="00552355"/>
    <w:rsid w:val="0055299E"/>
    <w:rsid w:val="0055366F"/>
    <w:rsid w:val="005540B4"/>
    <w:rsid w:val="00554BC0"/>
    <w:rsid w:val="00554D4C"/>
    <w:rsid w:val="00555C0C"/>
    <w:rsid w:val="00555F39"/>
    <w:rsid w:val="005561E5"/>
    <w:rsid w:val="00556A56"/>
    <w:rsid w:val="00557FEC"/>
    <w:rsid w:val="00560E28"/>
    <w:rsid w:val="00561E43"/>
    <w:rsid w:val="00562128"/>
    <w:rsid w:val="005633E5"/>
    <w:rsid w:val="00563DFE"/>
    <w:rsid w:val="00564752"/>
    <w:rsid w:val="00564C20"/>
    <w:rsid w:val="00565DD2"/>
    <w:rsid w:val="00567670"/>
    <w:rsid w:val="00567F0E"/>
    <w:rsid w:val="00570211"/>
    <w:rsid w:val="00570DAB"/>
    <w:rsid w:val="00572AC8"/>
    <w:rsid w:val="00572E58"/>
    <w:rsid w:val="00572FEF"/>
    <w:rsid w:val="00573A00"/>
    <w:rsid w:val="00573F27"/>
    <w:rsid w:val="00576439"/>
    <w:rsid w:val="00576C8C"/>
    <w:rsid w:val="00576D87"/>
    <w:rsid w:val="00581295"/>
    <w:rsid w:val="00581592"/>
    <w:rsid w:val="00581DC5"/>
    <w:rsid w:val="005828DD"/>
    <w:rsid w:val="00583316"/>
    <w:rsid w:val="00583BAB"/>
    <w:rsid w:val="005844F5"/>
    <w:rsid w:val="00585E0C"/>
    <w:rsid w:val="0058694C"/>
    <w:rsid w:val="00586E18"/>
    <w:rsid w:val="00591832"/>
    <w:rsid w:val="00592841"/>
    <w:rsid w:val="005928C3"/>
    <w:rsid w:val="00593A54"/>
    <w:rsid w:val="005940B3"/>
    <w:rsid w:val="0059414E"/>
    <w:rsid w:val="00594186"/>
    <w:rsid w:val="00595D43"/>
    <w:rsid w:val="005966F4"/>
    <w:rsid w:val="00596963"/>
    <w:rsid w:val="00596A53"/>
    <w:rsid w:val="00596D0D"/>
    <w:rsid w:val="005974C7"/>
    <w:rsid w:val="00597B5A"/>
    <w:rsid w:val="00597F08"/>
    <w:rsid w:val="00597F45"/>
    <w:rsid w:val="005A127F"/>
    <w:rsid w:val="005A353B"/>
    <w:rsid w:val="005A357F"/>
    <w:rsid w:val="005A390E"/>
    <w:rsid w:val="005A481C"/>
    <w:rsid w:val="005A498D"/>
    <w:rsid w:val="005A4B14"/>
    <w:rsid w:val="005A52E7"/>
    <w:rsid w:val="005A5A2B"/>
    <w:rsid w:val="005A6DAA"/>
    <w:rsid w:val="005A7619"/>
    <w:rsid w:val="005A7BE5"/>
    <w:rsid w:val="005B17D9"/>
    <w:rsid w:val="005B2770"/>
    <w:rsid w:val="005B2F9B"/>
    <w:rsid w:val="005B337B"/>
    <w:rsid w:val="005B49C0"/>
    <w:rsid w:val="005B4DEC"/>
    <w:rsid w:val="005B50C4"/>
    <w:rsid w:val="005B55CD"/>
    <w:rsid w:val="005B58D5"/>
    <w:rsid w:val="005B61F4"/>
    <w:rsid w:val="005B6FD0"/>
    <w:rsid w:val="005B7117"/>
    <w:rsid w:val="005B7158"/>
    <w:rsid w:val="005B72E2"/>
    <w:rsid w:val="005B7537"/>
    <w:rsid w:val="005C009F"/>
    <w:rsid w:val="005C0585"/>
    <w:rsid w:val="005C1010"/>
    <w:rsid w:val="005C2563"/>
    <w:rsid w:val="005C27B7"/>
    <w:rsid w:val="005C2C4D"/>
    <w:rsid w:val="005C35F5"/>
    <w:rsid w:val="005C5311"/>
    <w:rsid w:val="005C6148"/>
    <w:rsid w:val="005C61A5"/>
    <w:rsid w:val="005C6BF1"/>
    <w:rsid w:val="005C6FD3"/>
    <w:rsid w:val="005C7189"/>
    <w:rsid w:val="005C7F28"/>
    <w:rsid w:val="005D024E"/>
    <w:rsid w:val="005D08F0"/>
    <w:rsid w:val="005D0FE7"/>
    <w:rsid w:val="005D133D"/>
    <w:rsid w:val="005D22F6"/>
    <w:rsid w:val="005D2C23"/>
    <w:rsid w:val="005D371A"/>
    <w:rsid w:val="005D3D2E"/>
    <w:rsid w:val="005D3F11"/>
    <w:rsid w:val="005D3FC9"/>
    <w:rsid w:val="005D47CA"/>
    <w:rsid w:val="005D4A2C"/>
    <w:rsid w:val="005D523D"/>
    <w:rsid w:val="005D5240"/>
    <w:rsid w:val="005D74F5"/>
    <w:rsid w:val="005D7AC3"/>
    <w:rsid w:val="005E0B02"/>
    <w:rsid w:val="005E377E"/>
    <w:rsid w:val="005E5968"/>
    <w:rsid w:val="005E5C30"/>
    <w:rsid w:val="005E6211"/>
    <w:rsid w:val="005E72EE"/>
    <w:rsid w:val="005E7E88"/>
    <w:rsid w:val="005F096E"/>
    <w:rsid w:val="005F0EDB"/>
    <w:rsid w:val="005F1530"/>
    <w:rsid w:val="005F1801"/>
    <w:rsid w:val="005F18AE"/>
    <w:rsid w:val="005F1EB5"/>
    <w:rsid w:val="005F2802"/>
    <w:rsid w:val="005F2BD9"/>
    <w:rsid w:val="005F363F"/>
    <w:rsid w:val="005F3FD4"/>
    <w:rsid w:val="005F5683"/>
    <w:rsid w:val="005F5DC3"/>
    <w:rsid w:val="005F6A25"/>
    <w:rsid w:val="005F6B47"/>
    <w:rsid w:val="006002F1"/>
    <w:rsid w:val="00600BB3"/>
    <w:rsid w:val="00600EA2"/>
    <w:rsid w:val="00601082"/>
    <w:rsid w:val="006030AB"/>
    <w:rsid w:val="00603660"/>
    <w:rsid w:val="00603A3D"/>
    <w:rsid w:val="006044D5"/>
    <w:rsid w:val="00604D57"/>
    <w:rsid w:val="00606913"/>
    <w:rsid w:val="006069BD"/>
    <w:rsid w:val="00606B57"/>
    <w:rsid w:val="0060713B"/>
    <w:rsid w:val="006075B4"/>
    <w:rsid w:val="006078B8"/>
    <w:rsid w:val="00610C62"/>
    <w:rsid w:val="006133B5"/>
    <w:rsid w:val="00613752"/>
    <w:rsid w:val="00613BAD"/>
    <w:rsid w:val="00614402"/>
    <w:rsid w:val="006149D1"/>
    <w:rsid w:val="00614AD6"/>
    <w:rsid w:val="006151AB"/>
    <w:rsid w:val="00615EB1"/>
    <w:rsid w:val="00615FA6"/>
    <w:rsid w:val="006161BD"/>
    <w:rsid w:val="006162CE"/>
    <w:rsid w:val="006164A4"/>
    <w:rsid w:val="00616F5F"/>
    <w:rsid w:val="00617903"/>
    <w:rsid w:val="00617B57"/>
    <w:rsid w:val="006203FC"/>
    <w:rsid w:val="00620501"/>
    <w:rsid w:val="00620D22"/>
    <w:rsid w:val="00621791"/>
    <w:rsid w:val="006218C4"/>
    <w:rsid w:val="006219D2"/>
    <w:rsid w:val="00622481"/>
    <w:rsid w:val="00622FDC"/>
    <w:rsid w:val="006230BB"/>
    <w:rsid w:val="006237C5"/>
    <w:rsid w:val="006240F5"/>
    <w:rsid w:val="00625020"/>
    <w:rsid w:val="00625A2E"/>
    <w:rsid w:val="00626101"/>
    <w:rsid w:val="006263C3"/>
    <w:rsid w:val="00627675"/>
    <w:rsid w:val="00627854"/>
    <w:rsid w:val="00630625"/>
    <w:rsid w:val="00631AA0"/>
    <w:rsid w:val="00631F16"/>
    <w:rsid w:val="00632C1B"/>
    <w:rsid w:val="00633A60"/>
    <w:rsid w:val="00635A25"/>
    <w:rsid w:val="006367BE"/>
    <w:rsid w:val="00636F6A"/>
    <w:rsid w:val="00637A2F"/>
    <w:rsid w:val="00637F23"/>
    <w:rsid w:val="00641857"/>
    <w:rsid w:val="00641FB0"/>
    <w:rsid w:val="00642CEA"/>
    <w:rsid w:val="00642F26"/>
    <w:rsid w:val="00642F29"/>
    <w:rsid w:val="0064477C"/>
    <w:rsid w:val="00645F18"/>
    <w:rsid w:val="0064600B"/>
    <w:rsid w:val="00646C48"/>
    <w:rsid w:val="00647B77"/>
    <w:rsid w:val="00647F76"/>
    <w:rsid w:val="00650B3D"/>
    <w:rsid w:val="00650E5F"/>
    <w:rsid w:val="006512B9"/>
    <w:rsid w:val="0065180D"/>
    <w:rsid w:val="00651DC0"/>
    <w:rsid w:val="0065274C"/>
    <w:rsid w:val="0065615F"/>
    <w:rsid w:val="006565C1"/>
    <w:rsid w:val="00656A59"/>
    <w:rsid w:val="00657F60"/>
    <w:rsid w:val="006606DB"/>
    <w:rsid w:val="00660BE5"/>
    <w:rsid w:val="00660DA1"/>
    <w:rsid w:val="006616F8"/>
    <w:rsid w:val="0066172D"/>
    <w:rsid w:val="00661A71"/>
    <w:rsid w:val="00662BA2"/>
    <w:rsid w:val="006642F0"/>
    <w:rsid w:val="006655EC"/>
    <w:rsid w:val="00665880"/>
    <w:rsid w:val="0066659F"/>
    <w:rsid w:val="00666E93"/>
    <w:rsid w:val="006675E6"/>
    <w:rsid w:val="00667B5F"/>
    <w:rsid w:val="00670010"/>
    <w:rsid w:val="00670A96"/>
    <w:rsid w:val="006728FB"/>
    <w:rsid w:val="00672E90"/>
    <w:rsid w:val="00673BE4"/>
    <w:rsid w:val="00674133"/>
    <w:rsid w:val="00674AFF"/>
    <w:rsid w:val="00674D1B"/>
    <w:rsid w:val="00675D66"/>
    <w:rsid w:val="00676064"/>
    <w:rsid w:val="00676154"/>
    <w:rsid w:val="00677B49"/>
    <w:rsid w:val="0068030F"/>
    <w:rsid w:val="00680AEF"/>
    <w:rsid w:val="006818B5"/>
    <w:rsid w:val="006820DD"/>
    <w:rsid w:val="00682BC5"/>
    <w:rsid w:val="00683D17"/>
    <w:rsid w:val="006840F5"/>
    <w:rsid w:val="0068435D"/>
    <w:rsid w:val="006845D4"/>
    <w:rsid w:val="006854D5"/>
    <w:rsid w:val="00685651"/>
    <w:rsid w:val="00685778"/>
    <w:rsid w:val="00686D14"/>
    <w:rsid w:val="0068795D"/>
    <w:rsid w:val="00687ED7"/>
    <w:rsid w:val="00690B5A"/>
    <w:rsid w:val="006910FB"/>
    <w:rsid w:val="0069135B"/>
    <w:rsid w:val="0069356D"/>
    <w:rsid w:val="0069427C"/>
    <w:rsid w:val="00695271"/>
    <w:rsid w:val="00696513"/>
    <w:rsid w:val="00696E38"/>
    <w:rsid w:val="00696E7E"/>
    <w:rsid w:val="006A08C8"/>
    <w:rsid w:val="006A096C"/>
    <w:rsid w:val="006A1443"/>
    <w:rsid w:val="006A157B"/>
    <w:rsid w:val="006A1F0F"/>
    <w:rsid w:val="006A36B2"/>
    <w:rsid w:val="006A3921"/>
    <w:rsid w:val="006A440C"/>
    <w:rsid w:val="006A496B"/>
    <w:rsid w:val="006A4C5A"/>
    <w:rsid w:val="006A71AE"/>
    <w:rsid w:val="006A74ED"/>
    <w:rsid w:val="006B0458"/>
    <w:rsid w:val="006B0689"/>
    <w:rsid w:val="006B1243"/>
    <w:rsid w:val="006B16E9"/>
    <w:rsid w:val="006B23DA"/>
    <w:rsid w:val="006B2465"/>
    <w:rsid w:val="006B3083"/>
    <w:rsid w:val="006B36F4"/>
    <w:rsid w:val="006B3D15"/>
    <w:rsid w:val="006B3DAF"/>
    <w:rsid w:val="006B3FFB"/>
    <w:rsid w:val="006B44B8"/>
    <w:rsid w:val="006B5345"/>
    <w:rsid w:val="006B58CA"/>
    <w:rsid w:val="006B5F01"/>
    <w:rsid w:val="006B7481"/>
    <w:rsid w:val="006B7F8B"/>
    <w:rsid w:val="006C144C"/>
    <w:rsid w:val="006C146D"/>
    <w:rsid w:val="006C2EFC"/>
    <w:rsid w:val="006C3B19"/>
    <w:rsid w:val="006C4736"/>
    <w:rsid w:val="006C48D8"/>
    <w:rsid w:val="006C4B7F"/>
    <w:rsid w:val="006C4BB7"/>
    <w:rsid w:val="006C5DAF"/>
    <w:rsid w:val="006C62E1"/>
    <w:rsid w:val="006C6A0D"/>
    <w:rsid w:val="006C7C5B"/>
    <w:rsid w:val="006D0E83"/>
    <w:rsid w:val="006D1228"/>
    <w:rsid w:val="006D16A5"/>
    <w:rsid w:val="006D3558"/>
    <w:rsid w:val="006D40FC"/>
    <w:rsid w:val="006D56DC"/>
    <w:rsid w:val="006D5775"/>
    <w:rsid w:val="006D78ED"/>
    <w:rsid w:val="006E0F4E"/>
    <w:rsid w:val="006E1693"/>
    <w:rsid w:val="006E2075"/>
    <w:rsid w:val="006E412A"/>
    <w:rsid w:val="006E47D6"/>
    <w:rsid w:val="006E4AF1"/>
    <w:rsid w:val="006E4D49"/>
    <w:rsid w:val="006E5247"/>
    <w:rsid w:val="006E61DA"/>
    <w:rsid w:val="006E67CF"/>
    <w:rsid w:val="006F0345"/>
    <w:rsid w:val="006F0469"/>
    <w:rsid w:val="006F1AB6"/>
    <w:rsid w:val="006F2681"/>
    <w:rsid w:val="006F324D"/>
    <w:rsid w:val="006F33DD"/>
    <w:rsid w:val="006F4A56"/>
    <w:rsid w:val="006F4CAA"/>
    <w:rsid w:val="006F5BC4"/>
    <w:rsid w:val="006F5C45"/>
    <w:rsid w:val="006F62DC"/>
    <w:rsid w:val="006F65B3"/>
    <w:rsid w:val="006F6DD8"/>
    <w:rsid w:val="00700979"/>
    <w:rsid w:val="007015C3"/>
    <w:rsid w:val="00701F3E"/>
    <w:rsid w:val="0070353C"/>
    <w:rsid w:val="00703F2E"/>
    <w:rsid w:val="007040B6"/>
    <w:rsid w:val="00704C37"/>
    <w:rsid w:val="00705076"/>
    <w:rsid w:val="007073B0"/>
    <w:rsid w:val="00707871"/>
    <w:rsid w:val="007109AC"/>
    <w:rsid w:val="007109AF"/>
    <w:rsid w:val="00711147"/>
    <w:rsid w:val="00711754"/>
    <w:rsid w:val="0071200C"/>
    <w:rsid w:val="00712104"/>
    <w:rsid w:val="0071211F"/>
    <w:rsid w:val="0071222D"/>
    <w:rsid w:val="007123B4"/>
    <w:rsid w:val="007130E9"/>
    <w:rsid w:val="0071412D"/>
    <w:rsid w:val="00714162"/>
    <w:rsid w:val="00714414"/>
    <w:rsid w:val="0071531C"/>
    <w:rsid w:val="007153EC"/>
    <w:rsid w:val="007157FA"/>
    <w:rsid w:val="0071629C"/>
    <w:rsid w:val="00716410"/>
    <w:rsid w:val="007176A2"/>
    <w:rsid w:val="0071778D"/>
    <w:rsid w:val="00721ED3"/>
    <w:rsid w:val="007248EF"/>
    <w:rsid w:val="007249A3"/>
    <w:rsid w:val="00725063"/>
    <w:rsid w:val="0072697B"/>
    <w:rsid w:val="007277E3"/>
    <w:rsid w:val="007308ED"/>
    <w:rsid w:val="00731090"/>
    <w:rsid w:val="00731A17"/>
    <w:rsid w:val="007328BC"/>
    <w:rsid w:val="00734458"/>
    <w:rsid w:val="00734AC2"/>
    <w:rsid w:val="00734C7F"/>
    <w:rsid w:val="007355BA"/>
    <w:rsid w:val="00735FE8"/>
    <w:rsid w:val="00736800"/>
    <w:rsid w:val="007369E9"/>
    <w:rsid w:val="00737A10"/>
    <w:rsid w:val="00740DEC"/>
    <w:rsid w:val="00740F87"/>
    <w:rsid w:val="007419CF"/>
    <w:rsid w:val="0074241C"/>
    <w:rsid w:val="007432EA"/>
    <w:rsid w:val="007439E8"/>
    <w:rsid w:val="00743E13"/>
    <w:rsid w:val="0074487E"/>
    <w:rsid w:val="00744A4F"/>
    <w:rsid w:val="00745066"/>
    <w:rsid w:val="0074518B"/>
    <w:rsid w:val="0074593D"/>
    <w:rsid w:val="0074612A"/>
    <w:rsid w:val="00746273"/>
    <w:rsid w:val="007463F6"/>
    <w:rsid w:val="00750E6E"/>
    <w:rsid w:val="007510F7"/>
    <w:rsid w:val="00751172"/>
    <w:rsid w:val="007516C5"/>
    <w:rsid w:val="00751EB1"/>
    <w:rsid w:val="00752452"/>
    <w:rsid w:val="00752AB5"/>
    <w:rsid w:val="0075366F"/>
    <w:rsid w:val="0075397C"/>
    <w:rsid w:val="00753CB2"/>
    <w:rsid w:val="00753E1F"/>
    <w:rsid w:val="00754A61"/>
    <w:rsid w:val="00754CBF"/>
    <w:rsid w:val="00755122"/>
    <w:rsid w:val="00755874"/>
    <w:rsid w:val="00756826"/>
    <w:rsid w:val="00757E77"/>
    <w:rsid w:val="00760BA3"/>
    <w:rsid w:val="00761EA6"/>
    <w:rsid w:val="0076537A"/>
    <w:rsid w:val="007661C8"/>
    <w:rsid w:val="0076746E"/>
    <w:rsid w:val="00767641"/>
    <w:rsid w:val="00767D3B"/>
    <w:rsid w:val="0077002B"/>
    <w:rsid w:val="00770D78"/>
    <w:rsid w:val="007711FF"/>
    <w:rsid w:val="00772117"/>
    <w:rsid w:val="007721BF"/>
    <w:rsid w:val="007736A8"/>
    <w:rsid w:val="0077375E"/>
    <w:rsid w:val="00773E1C"/>
    <w:rsid w:val="007740A6"/>
    <w:rsid w:val="00774E70"/>
    <w:rsid w:val="0077559C"/>
    <w:rsid w:val="0077643E"/>
    <w:rsid w:val="007777CB"/>
    <w:rsid w:val="007779EB"/>
    <w:rsid w:val="00780796"/>
    <w:rsid w:val="0078122B"/>
    <w:rsid w:val="0078173A"/>
    <w:rsid w:val="0078181E"/>
    <w:rsid w:val="00783159"/>
    <w:rsid w:val="00783E8E"/>
    <w:rsid w:val="007849DB"/>
    <w:rsid w:val="00784E2E"/>
    <w:rsid w:val="007856D2"/>
    <w:rsid w:val="007878B6"/>
    <w:rsid w:val="00787AE9"/>
    <w:rsid w:val="0079003C"/>
    <w:rsid w:val="007913BC"/>
    <w:rsid w:val="00792C6B"/>
    <w:rsid w:val="0079341B"/>
    <w:rsid w:val="00794092"/>
    <w:rsid w:val="00794621"/>
    <w:rsid w:val="00794A24"/>
    <w:rsid w:val="00794C12"/>
    <w:rsid w:val="007966CA"/>
    <w:rsid w:val="007967CA"/>
    <w:rsid w:val="00796CEE"/>
    <w:rsid w:val="00796E4D"/>
    <w:rsid w:val="00797767"/>
    <w:rsid w:val="007A0285"/>
    <w:rsid w:val="007A1EEC"/>
    <w:rsid w:val="007A1F02"/>
    <w:rsid w:val="007A296E"/>
    <w:rsid w:val="007A2E62"/>
    <w:rsid w:val="007A4664"/>
    <w:rsid w:val="007A4A71"/>
    <w:rsid w:val="007A4E21"/>
    <w:rsid w:val="007A55A4"/>
    <w:rsid w:val="007A650E"/>
    <w:rsid w:val="007A66A6"/>
    <w:rsid w:val="007A6C23"/>
    <w:rsid w:val="007A6DF1"/>
    <w:rsid w:val="007A7003"/>
    <w:rsid w:val="007B0682"/>
    <w:rsid w:val="007B0E97"/>
    <w:rsid w:val="007B0F33"/>
    <w:rsid w:val="007B13FE"/>
    <w:rsid w:val="007B1BF0"/>
    <w:rsid w:val="007B2CE4"/>
    <w:rsid w:val="007B354C"/>
    <w:rsid w:val="007B3EEB"/>
    <w:rsid w:val="007B444C"/>
    <w:rsid w:val="007B4EE1"/>
    <w:rsid w:val="007B514D"/>
    <w:rsid w:val="007B5396"/>
    <w:rsid w:val="007B5AD4"/>
    <w:rsid w:val="007B5B60"/>
    <w:rsid w:val="007B6282"/>
    <w:rsid w:val="007B64E3"/>
    <w:rsid w:val="007B65FC"/>
    <w:rsid w:val="007B7FAA"/>
    <w:rsid w:val="007C008C"/>
    <w:rsid w:val="007C0470"/>
    <w:rsid w:val="007C0B2A"/>
    <w:rsid w:val="007C0FE2"/>
    <w:rsid w:val="007C1493"/>
    <w:rsid w:val="007C1C31"/>
    <w:rsid w:val="007C2271"/>
    <w:rsid w:val="007C2625"/>
    <w:rsid w:val="007C3030"/>
    <w:rsid w:val="007C3266"/>
    <w:rsid w:val="007C4EAC"/>
    <w:rsid w:val="007C5C2D"/>
    <w:rsid w:val="007C624A"/>
    <w:rsid w:val="007D00CF"/>
    <w:rsid w:val="007D03DD"/>
    <w:rsid w:val="007D0FDA"/>
    <w:rsid w:val="007D24CC"/>
    <w:rsid w:val="007D32F8"/>
    <w:rsid w:val="007D38A6"/>
    <w:rsid w:val="007D47A7"/>
    <w:rsid w:val="007D73A9"/>
    <w:rsid w:val="007E0460"/>
    <w:rsid w:val="007E0A81"/>
    <w:rsid w:val="007E36D7"/>
    <w:rsid w:val="007E3E88"/>
    <w:rsid w:val="007E440F"/>
    <w:rsid w:val="007E4479"/>
    <w:rsid w:val="007E5174"/>
    <w:rsid w:val="007E63E7"/>
    <w:rsid w:val="007E68C7"/>
    <w:rsid w:val="007F036F"/>
    <w:rsid w:val="007F049A"/>
    <w:rsid w:val="007F0D2A"/>
    <w:rsid w:val="007F1521"/>
    <w:rsid w:val="007F260A"/>
    <w:rsid w:val="007F2B4A"/>
    <w:rsid w:val="007F32E8"/>
    <w:rsid w:val="007F39B2"/>
    <w:rsid w:val="007F3E33"/>
    <w:rsid w:val="007F4D0F"/>
    <w:rsid w:val="007F5FF3"/>
    <w:rsid w:val="007F700D"/>
    <w:rsid w:val="007F765F"/>
    <w:rsid w:val="008008C0"/>
    <w:rsid w:val="00800A0A"/>
    <w:rsid w:val="008017FB"/>
    <w:rsid w:val="008026E4"/>
    <w:rsid w:val="0080361E"/>
    <w:rsid w:val="00803787"/>
    <w:rsid w:val="00804AB5"/>
    <w:rsid w:val="00804ABD"/>
    <w:rsid w:val="00804E45"/>
    <w:rsid w:val="008051F0"/>
    <w:rsid w:val="00805AB8"/>
    <w:rsid w:val="00805BAF"/>
    <w:rsid w:val="008062A6"/>
    <w:rsid w:val="0080669E"/>
    <w:rsid w:val="00806723"/>
    <w:rsid w:val="00807D2B"/>
    <w:rsid w:val="00807DC6"/>
    <w:rsid w:val="00810165"/>
    <w:rsid w:val="00810420"/>
    <w:rsid w:val="00810965"/>
    <w:rsid w:val="00810EA9"/>
    <w:rsid w:val="00811D30"/>
    <w:rsid w:val="00811D8D"/>
    <w:rsid w:val="00811E78"/>
    <w:rsid w:val="0081380F"/>
    <w:rsid w:val="00813B75"/>
    <w:rsid w:val="00813BA0"/>
    <w:rsid w:val="00814C83"/>
    <w:rsid w:val="00814EC7"/>
    <w:rsid w:val="008151AD"/>
    <w:rsid w:val="008158AA"/>
    <w:rsid w:val="00815E8D"/>
    <w:rsid w:val="00815ED6"/>
    <w:rsid w:val="00816A20"/>
    <w:rsid w:val="00817C1B"/>
    <w:rsid w:val="00820159"/>
    <w:rsid w:val="008201BC"/>
    <w:rsid w:val="00821011"/>
    <w:rsid w:val="00821A5E"/>
    <w:rsid w:val="00821CA7"/>
    <w:rsid w:val="008227FA"/>
    <w:rsid w:val="00824080"/>
    <w:rsid w:val="00824429"/>
    <w:rsid w:val="00824E2E"/>
    <w:rsid w:val="00825512"/>
    <w:rsid w:val="00826599"/>
    <w:rsid w:val="0082689B"/>
    <w:rsid w:val="00832213"/>
    <w:rsid w:val="00833960"/>
    <w:rsid w:val="00834184"/>
    <w:rsid w:val="00835B65"/>
    <w:rsid w:val="00836DA5"/>
    <w:rsid w:val="00840AE5"/>
    <w:rsid w:val="00841200"/>
    <w:rsid w:val="00841A4E"/>
    <w:rsid w:val="00841B44"/>
    <w:rsid w:val="008429FA"/>
    <w:rsid w:val="00844656"/>
    <w:rsid w:val="00844B72"/>
    <w:rsid w:val="0084561A"/>
    <w:rsid w:val="008459E6"/>
    <w:rsid w:val="00846BE3"/>
    <w:rsid w:val="0084715E"/>
    <w:rsid w:val="00847A33"/>
    <w:rsid w:val="00847D55"/>
    <w:rsid w:val="00847FFB"/>
    <w:rsid w:val="00850FD0"/>
    <w:rsid w:val="0085113A"/>
    <w:rsid w:val="0085212E"/>
    <w:rsid w:val="008522B0"/>
    <w:rsid w:val="00852327"/>
    <w:rsid w:val="00852B76"/>
    <w:rsid w:val="00853121"/>
    <w:rsid w:val="00853491"/>
    <w:rsid w:val="008540C9"/>
    <w:rsid w:val="0085454F"/>
    <w:rsid w:val="00855038"/>
    <w:rsid w:val="00855379"/>
    <w:rsid w:val="00855584"/>
    <w:rsid w:val="00855D07"/>
    <w:rsid w:val="00857D03"/>
    <w:rsid w:val="00857D8A"/>
    <w:rsid w:val="008602F9"/>
    <w:rsid w:val="00860340"/>
    <w:rsid w:val="00860BDA"/>
    <w:rsid w:val="0086118E"/>
    <w:rsid w:val="00861A3B"/>
    <w:rsid w:val="00861F46"/>
    <w:rsid w:val="00863CC4"/>
    <w:rsid w:val="00864763"/>
    <w:rsid w:val="00864855"/>
    <w:rsid w:val="0086487E"/>
    <w:rsid w:val="00865352"/>
    <w:rsid w:val="008656F9"/>
    <w:rsid w:val="00865B83"/>
    <w:rsid w:val="00865E12"/>
    <w:rsid w:val="00866E8B"/>
    <w:rsid w:val="00866FE4"/>
    <w:rsid w:val="00870017"/>
    <w:rsid w:val="00870ED6"/>
    <w:rsid w:val="00870F13"/>
    <w:rsid w:val="00872171"/>
    <w:rsid w:val="00872C8A"/>
    <w:rsid w:val="00872D89"/>
    <w:rsid w:val="0087337C"/>
    <w:rsid w:val="00873AE1"/>
    <w:rsid w:val="00873BEB"/>
    <w:rsid w:val="00874A5A"/>
    <w:rsid w:val="00874E49"/>
    <w:rsid w:val="008754B6"/>
    <w:rsid w:val="008763BD"/>
    <w:rsid w:val="00876898"/>
    <w:rsid w:val="008768F7"/>
    <w:rsid w:val="00876ACF"/>
    <w:rsid w:val="00876FC5"/>
    <w:rsid w:val="00877182"/>
    <w:rsid w:val="008772D8"/>
    <w:rsid w:val="008810BA"/>
    <w:rsid w:val="00881661"/>
    <w:rsid w:val="00881702"/>
    <w:rsid w:val="0088191A"/>
    <w:rsid w:val="00882CCA"/>
    <w:rsid w:val="00883378"/>
    <w:rsid w:val="00883C52"/>
    <w:rsid w:val="00883CC4"/>
    <w:rsid w:val="00884316"/>
    <w:rsid w:val="0088439C"/>
    <w:rsid w:val="00887318"/>
    <w:rsid w:val="00887728"/>
    <w:rsid w:val="00887DE4"/>
    <w:rsid w:val="0089005C"/>
    <w:rsid w:val="00890DEB"/>
    <w:rsid w:val="00891A49"/>
    <w:rsid w:val="008924D3"/>
    <w:rsid w:val="00892C08"/>
    <w:rsid w:val="00893F41"/>
    <w:rsid w:val="00894F01"/>
    <w:rsid w:val="008955D3"/>
    <w:rsid w:val="0089587A"/>
    <w:rsid w:val="00897708"/>
    <w:rsid w:val="008A0276"/>
    <w:rsid w:val="008A06FA"/>
    <w:rsid w:val="008A1255"/>
    <w:rsid w:val="008A1C94"/>
    <w:rsid w:val="008A36C3"/>
    <w:rsid w:val="008A4E13"/>
    <w:rsid w:val="008A60BB"/>
    <w:rsid w:val="008A6555"/>
    <w:rsid w:val="008A6D93"/>
    <w:rsid w:val="008A6E64"/>
    <w:rsid w:val="008A7087"/>
    <w:rsid w:val="008A72CC"/>
    <w:rsid w:val="008B10DE"/>
    <w:rsid w:val="008B182B"/>
    <w:rsid w:val="008B1E30"/>
    <w:rsid w:val="008B1E3B"/>
    <w:rsid w:val="008B2960"/>
    <w:rsid w:val="008B2A4F"/>
    <w:rsid w:val="008B2F98"/>
    <w:rsid w:val="008B30EF"/>
    <w:rsid w:val="008B3206"/>
    <w:rsid w:val="008B3BAC"/>
    <w:rsid w:val="008B3E6D"/>
    <w:rsid w:val="008B4508"/>
    <w:rsid w:val="008B4CBB"/>
    <w:rsid w:val="008B65DE"/>
    <w:rsid w:val="008B6919"/>
    <w:rsid w:val="008B6F87"/>
    <w:rsid w:val="008C0C3E"/>
    <w:rsid w:val="008C1208"/>
    <w:rsid w:val="008C2021"/>
    <w:rsid w:val="008C2431"/>
    <w:rsid w:val="008C3494"/>
    <w:rsid w:val="008C3827"/>
    <w:rsid w:val="008C3E6A"/>
    <w:rsid w:val="008C470B"/>
    <w:rsid w:val="008C4CB3"/>
    <w:rsid w:val="008C59D0"/>
    <w:rsid w:val="008C5BB6"/>
    <w:rsid w:val="008C5D11"/>
    <w:rsid w:val="008C6500"/>
    <w:rsid w:val="008C72B9"/>
    <w:rsid w:val="008C734A"/>
    <w:rsid w:val="008C784A"/>
    <w:rsid w:val="008C7B75"/>
    <w:rsid w:val="008D0E64"/>
    <w:rsid w:val="008D1201"/>
    <w:rsid w:val="008D1325"/>
    <w:rsid w:val="008D294D"/>
    <w:rsid w:val="008D2FBC"/>
    <w:rsid w:val="008D330B"/>
    <w:rsid w:val="008D60D4"/>
    <w:rsid w:val="008D6FFB"/>
    <w:rsid w:val="008D768E"/>
    <w:rsid w:val="008E1476"/>
    <w:rsid w:val="008E1DFA"/>
    <w:rsid w:val="008E204D"/>
    <w:rsid w:val="008E36A6"/>
    <w:rsid w:val="008E3714"/>
    <w:rsid w:val="008E4C1C"/>
    <w:rsid w:val="008E5778"/>
    <w:rsid w:val="008E744D"/>
    <w:rsid w:val="008F0670"/>
    <w:rsid w:val="008F1E12"/>
    <w:rsid w:val="008F20D9"/>
    <w:rsid w:val="008F22F9"/>
    <w:rsid w:val="008F2560"/>
    <w:rsid w:val="008F2E5C"/>
    <w:rsid w:val="008F35EB"/>
    <w:rsid w:val="008F4363"/>
    <w:rsid w:val="008F4C89"/>
    <w:rsid w:val="008F50A8"/>
    <w:rsid w:val="008F697A"/>
    <w:rsid w:val="008F6A1F"/>
    <w:rsid w:val="008F7079"/>
    <w:rsid w:val="008F7265"/>
    <w:rsid w:val="008F7703"/>
    <w:rsid w:val="008F7AA8"/>
    <w:rsid w:val="008F7C8B"/>
    <w:rsid w:val="008F7EB1"/>
    <w:rsid w:val="008F7F27"/>
    <w:rsid w:val="009000B1"/>
    <w:rsid w:val="00900CAD"/>
    <w:rsid w:val="00901404"/>
    <w:rsid w:val="00902A1B"/>
    <w:rsid w:val="00902D97"/>
    <w:rsid w:val="009035C7"/>
    <w:rsid w:val="00903FE3"/>
    <w:rsid w:val="00904289"/>
    <w:rsid w:val="00906D89"/>
    <w:rsid w:val="00910C06"/>
    <w:rsid w:val="00910FC6"/>
    <w:rsid w:val="00911260"/>
    <w:rsid w:val="00911C77"/>
    <w:rsid w:val="00911F33"/>
    <w:rsid w:val="00912BAE"/>
    <w:rsid w:val="009141FB"/>
    <w:rsid w:val="0091420C"/>
    <w:rsid w:val="00914B6B"/>
    <w:rsid w:val="00914F98"/>
    <w:rsid w:val="0091525C"/>
    <w:rsid w:val="00915B60"/>
    <w:rsid w:val="009162D3"/>
    <w:rsid w:val="00916514"/>
    <w:rsid w:val="00917745"/>
    <w:rsid w:val="0091777C"/>
    <w:rsid w:val="00917A6A"/>
    <w:rsid w:val="009202C5"/>
    <w:rsid w:val="009206AB"/>
    <w:rsid w:val="00920E2F"/>
    <w:rsid w:val="009235A2"/>
    <w:rsid w:val="00923CE4"/>
    <w:rsid w:val="00923EF6"/>
    <w:rsid w:val="009246FF"/>
    <w:rsid w:val="0092508F"/>
    <w:rsid w:val="00925843"/>
    <w:rsid w:val="00925A74"/>
    <w:rsid w:val="00926875"/>
    <w:rsid w:val="0092789F"/>
    <w:rsid w:val="009279A4"/>
    <w:rsid w:val="00927E85"/>
    <w:rsid w:val="00932D8F"/>
    <w:rsid w:val="009339CC"/>
    <w:rsid w:val="0093418A"/>
    <w:rsid w:val="00935976"/>
    <w:rsid w:val="00935AA9"/>
    <w:rsid w:val="0093619F"/>
    <w:rsid w:val="00936CED"/>
    <w:rsid w:val="00936FD6"/>
    <w:rsid w:val="00937D2A"/>
    <w:rsid w:val="0094043B"/>
    <w:rsid w:val="00941052"/>
    <w:rsid w:val="009427E5"/>
    <w:rsid w:val="009454B7"/>
    <w:rsid w:val="009459BA"/>
    <w:rsid w:val="00945AA6"/>
    <w:rsid w:val="00946437"/>
    <w:rsid w:val="009468E4"/>
    <w:rsid w:val="00947907"/>
    <w:rsid w:val="00947F06"/>
    <w:rsid w:val="00951E02"/>
    <w:rsid w:val="00952F35"/>
    <w:rsid w:val="00953214"/>
    <w:rsid w:val="0095384F"/>
    <w:rsid w:val="00955785"/>
    <w:rsid w:val="00955FF1"/>
    <w:rsid w:val="0095620C"/>
    <w:rsid w:val="00956D69"/>
    <w:rsid w:val="00960B97"/>
    <w:rsid w:val="009613D8"/>
    <w:rsid w:val="00961E8E"/>
    <w:rsid w:val="00963671"/>
    <w:rsid w:val="0096550F"/>
    <w:rsid w:val="00965617"/>
    <w:rsid w:val="0096564B"/>
    <w:rsid w:val="0096603D"/>
    <w:rsid w:val="0097042B"/>
    <w:rsid w:val="00971E92"/>
    <w:rsid w:val="0097212B"/>
    <w:rsid w:val="00972F90"/>
    <w:rsid w:val="00974193"/>
    <w:rsid w:val="00974275"/>
    <w:rsid w:val="009742F8"/>
    <w:rsid w:val="00974D14"/>
    <w:rsid w:val="00974E9E"/>
    <w:rsid w:val="009752DF"/>
    <w:rsid w:val="0097553D"/>
    <w:rsid w:val="00975735"/>
    <w:rsid w:val="00976B90"/>
    <w:rsid w:val="009773CA"/>
    <w:rsid w:val="009802B0"/>
    <w:rsid w:val="009804FC"/>
    <w:rsid w:val="0098076D"/>
    <w:rsid w:val="00982FB1"/>
    <w:rsid w:val="0098474B"/>
    <w:rsid w:val="00984DB0"/>
    <w:rsid w:val="009868D4"/>
    <w:rsid w:val="00986DCC"/>
    <w:rsid w:val="0099202E"/>
    <w:rsid w:val="009930D6"/>
    <w:rsid w:val="0099371D"/>
    <w:rsid w:val="00993AC5"/>
    <w:rsid w:val="00994607"/>
    <w:rsid w:val="00994BD1"/>
    <w:rsid w:val="00994F2C"/>
    <w:rsid w:val="00995CBA"/>
    <w:rsid w:val="0099678C"/>
    <w:rsid w:val="00997EDC"/>
    <w:rsid w:val="009A051C"/>
    <w:rsid w:val="009A1DB4"/>
    <w:rsid w:val="009A2EA7"/>
    <w:rsid w:val="009A3402"/>
    <w:rsid w:val="009A3F94"/>
    <w:rsid w:val="009A46C8"/>
    <w:rsid w:val="009A4911"/>
    <w:rsid w:val="009A498D"/>
    <w:rsid w:val="009A5365"/>
    <w:rsid w:val="009A586A"/>
    <w:rsid w:val="009A5957"/>
    <w:rsid w:val="009A7593"/>
    <w:rsid w:val="009A7BCD"/>
    <w:rsid w:val="009A7C4E"/>
    <w:rsid w:val="009A7F72"/>
    <w:rsid w:val="009B030C"/>
    <w:rsid w:val="009B0C96"/>
    <w:rsid w:val="009B100D"/>
    <w:rsid w:val="009B11B2"/>
    <w:rsid w:val="009B16E7"/>
    <w:rsid w:val="009B1772"/>
    <w:rsid w:val="009B270B"/>
    <w:rsid w:val="009B314E"/>
    <w:rsid w:val="009B3C26"/>
    <w:rsid w:val="009B4BEB"/>
    <w:rsid w:val="009B58B8"/>
    <w:rsid w:val="009B5A26"/>
    <w:rsid w:val="009B5FF5"/>
    <w:rsid w:val="009B6D84"/>
    <w:rsid w:val="009B6F10"/>
    <w:rsid w:val="009B7031"/>
    <w:rsid w:val="009C0F32"/>
    <w:rsid w:val="009C11FE"/>
    <w:rsid w:val="009C138F"/>
    <w:rsid w:val="009C1B47"/>
    <w:rsid w:val="009C222B"/>
    <w:rsid w:val="009C3053"/>
    <w:rsid w:val="009C30F8"/>
    <w:rsid w:val="009C3459"/>
    <w:rsid w:val="009C4427"/>
    <w:rsid w:val="009C64D7"/>
    <w:rsid w:val="009C67A8"/>
    <w:rsid w:val="009C6BB8"/>
    <w:rsid w:val="009C6E75"/>
    <w:rsid w:val="009C6E8A"/>
    <w:rsid w:val="009C6EAB"/>
    <w:rsid w:val="009C6FFD"/>
    <w:rsid w:val="009D0247"/>
    <w:rsid w:val="009D0655"/>
    <w:rsid w:val="009D0B76"/>
    <w:rsid w:val="009D1D6A"/>
    <w:rsid w:val="009D201B"/>
    <w:rsid w:val="009D2607"/>
    <w:rsid w:val="009D29D3"/>
    <w:rsid w:val="009D3BDA"/>
    <w:rsid w:val="009D5B22"/>
    <w:rsid w:val="009D5D1C"/>
    <w:rsid w:val="009D5D9C"/>
    <w:rsid w:val="009D5E7A"/>
    <w:rsid w:val="009D5F94"/>
    <w:rsid w:val="009D7166"/>
    <w:rsid w:val="009D734A"/>
    <w:rsid w:val="009D744F"/>
    <w:rsid w:val="009D7587"/>
    <w:rsid w:val="009E0313"/>
    <w:rsid w:val="009E04E2"/>
    <w:rsid w:val="009E0988"/>
    <w:rsid w:val="009E0B8C"/>
    <w:rsid w:val="009E0F7C"/>
    <w:rsid w:val="009E1624"/>
    <w:rsid w:val="009E2171"/>
    <w:rsid w:val="009E2D7B"/>
    <w:rsid w:val="009E51C1"/>
    <w:rsid w:val="009E57C5"/>
    <w:rsid w:val="009E62DD"/>
    <w:rsid w:val="009E64B1"/>
    <w:rsid w:val="009E65A5"/>
    <w:rsid w:val="009E7EDE"/>
    <w:rsid w:val="009F0D7B"/>
    <w:rsid w:val="009F17EB"/>
    <w:rsid w:val="009F2175"/>
    <w:rsid w:val="009F34C3"/>
    <w:rsid w:val="009F3E6A"/>
    <w:rsid w:val="009F3F86"/>
    <w:rsid w:val="009F428E"/>
    <w:rsid w:val="009F46CE"/>
    <w:rsid w:val="009F4F3D"/>
    <w:rsid w:val="009F60D0"/>
    <w:rsid w:val="009F7141"/>
    <w:rsid w:val="009F7A90"/>
    <w:rsid w:val="00A0000D"/>
    <w:rsid w:val="00A003FF"/>
    <w:rsid w:val="00A012C3"/>
    <w:rsid w:val="00A01601"/>
    <w:rsid w:val="00A02378"/>
    <w:rsid w:val="00A0288B"/>
    <w:rsid w:val="00A02EA8"/>
    <w:rsid w:val="00A03638"/>
    <w:rsid w:val="00A037BE"/>
    <w:rsid w:val="00A044C9"/>
    <w:rsid w:val="00A048DC"/>
    <w:rsid w:val="00A04A4D"/>
    <w:rsid w:val="00A04C4E"/>
    <w:rsid w:val="00A06D92"/>
    <w:rsid w:val="00A06F53"/>
    <w:rsid w:val="00A07305"/>
    <w:rsid w:val="00A079DC"/>
    <w:rsid w:val="00A07F72"/>
    <w:rsid w:val="00A07FDF"/>
    <w:rsid w:val="00A10931"/>
    <w:rsid w:val="00A10AAC"/>
    <w:rsid w:val="00A10BCA"/>
    <w:rsid w:val="00A11623"/>
    <w:rsid w:val="00A12FC6"/>
    <w:rsid w:val="00A13B56"/>
    <w:rsid w:val="00A14C78"/>
    <w:rsid w:val="00A16068"/>
    <w:rsid w:val="00A16208"/>
    <w:rsid w:val="00A16D56"/>
    <w:rsid w:val="00A20D45"/>
    <w:rsid w:val="00A211F7"/>
    <w:rsid w:val="00A22B9F"/>
    <w:rsid w:val="00A22F34"/>
    <w:rsid w:val="00A230B2"/>
    <w:rsid w:val="00A23507"/>
    <w:rsid w:val="00A24E73"/>
    <w:rsid w:val="00A25F7E"/>
    <w:rsid w:val="00A279A1"/>
    <w:rsid w:val="00A30326"/>
    <w:rsid w:val="00A312B6"/>
    <w:rsid w:val="00A3170F"/>
    <w:rsid w:val="00A31E0B"/>
    <w:rsid w:val="00A32ED7"/>
    <w:rsid w:val="00A34079"/>
    <w:rsid w:val="00A34D5F"/>
    <w:rsid w:val="00A364DE"/>
    <w:rsid w:val="00A36B9A"/>
    <w:rsid w:val="00A36F5D"/>
    <w:rsid w:val="00A371CB"/>
    <w:rsid w:val="00A377FA"/>
    <w:rsid w:val="00A37A75"/>
    <w:rsid w:val="00A40E82"/>
    <w:rsid w:val="00A4105A"/>
    <w:rsid w:val="00A41912"/>
    <w:rsid w:val="00A41A1D"/>
    <w:rsid w:val="00A4308E"/>
    <w:rsid w:val="00A4375C"/>
    <w:rsid w:val="00A43EDD"/>
    <w:rsid w:val="00A44330"/>
    <w:rsid w:val="00A44FBA"/>
    <w:rsid w:val="00A44FD3"/>
    <w:rsid w:val="00A45383"/>
    <w:rsid w:val="00A46739"/>
    <w:rsid w:val="00A470B6"/>
    <w:rsid w:val="00A47355"/>
    <w:rsid w:val="00A47DB6"/>
    <w:rsid w:val="00A50867"/>
    <w:rsid w:val="00A51226"/>
    <w:rsid w:val="00A5167D"/>
    <w:rsid w:val="00A529ED"/>
    <w:rsid w:val="00A52DFF"/>
    <w:rsid w:val="00A52EBB"/>
    <w:rsid w:val="00A52F79"/>
    <w:rsid w:val="00A53835"/>
    <w:rsid w:val="00A5451D"/>
    <w:rsid w:val="00A54797"/>
    <w:rsid w:val="00A5539F"/>
    <w:rsid w:val="00A559D1"/>
    <w:rsid w:val="00A55C83"/>
    <w:rsid w:val="00A56C82"/>
    <w:rsid w:val="00A575FA"/>
    <w:rsid w:val="00A5764F"/>
    <w:rsid w:val="00A57815"/>
    <w:rsid w:val="00A600C2"/>
    <w:rsid w:val="00A60291"/>
    <w:rsid w:val="00A62266"/>
    <w:rsid w:val="00A62F4C"/>
    <w:rsid w:val="00A62F82"/>
    <w:rsid w:val="00A62FAD"/>
    <w:rsid w:val="00A63309"/>
    <w:rsid w:val="00A63B10"/>
    <w:rsid w:val="00A63CA8"/>
    <w:rsid w:val="00A66C5E"/>
    <w:rsid w:val="00A6763D"/>
    <w:rsid w:val="00A70B2C"/>
    <w:rsid w:val="00A70CDC"/>
    <w:rsid w:val="00A7133D"/>
    <w:rsid w:val="00A71BCF"/>
    <w:rsid w:val="00A71E43"/>
    <w:rsid w:val="00A72789"/>
    <w:rsid w:val="00A73D49"/>
    <w:rsid w:val="00A74537"/>
    <w:rsid w:val="00A74C49"/>
    <w:rsid w:val="00A76A69"/>
    <w:rsid w:val="00A77305"/>
    <w:rsid w:val="00A7788C"/>
    <w:rsid w:val="00A77C91"/>
    <w:rsid w:val="00A80028"/>
    <w:rsid w:val="00A80162"/>
    <w:rsid w:val="00A8048A"/>
    <w:rsid w:val="00A80E66"/>
    <w:rsid w:val="00A81092"/>
    <w:rsid w:val="00A81E07"/>
    <w:rsid w:val="00A82A4D"/>
    <w:rsid w:val="00A82D5A"/>
    <w:rsid w:val="00A856E6"/>
    <w:rsid w:val="00A85713"/>
    <w:rsid w:val="00A90B03"/>
    <w:rsid w:val="00A90B6A"/>
    <w:rsid w:val="00A90EAB"/>
    <w:rsid w:val="00A9250C"/>
    <w:rsid w:val="00A93D22"/>
    <w:rsid w:val="00A940C6"/>
    <w:rsid w:val="00A944C1"/>
    <w:rsid w:val="00A947F3"/>
    <w:rsid w:val="00A960B8"/>
    <w:rsid w:val="00A96ECA"/>
    <w:rsid w:val="00A96FAA"/>
    <w:rsid w:val="00A97C23"/>
    <w:rsid w:val="00A97D30"/>
    <w:rsid w:val="00A97EDB"/>
    <w:rsid w:val="00AA037B"/>
    <w:rsid w:val="00AA1E08"/>
    <w:rsid w:val="00AA3C5F"/>
    <w:rsid w:val="00AA40EB"/>
    <w:rsid w:val="00AA5DDC"/>
    <w:rsid w:val="00AA643C"/>
    <w:rsid w:val="00AA71D3"/>
    <w:rsid w:val="00AA7365"/>
    <w:rsid w:val="00AA746C"/>
    <w:rsid w:val="00AA74B7"/>
    <w:rsid w:val="00AA7C79"/>
    <w:rsid w:val="00AB023C"/>
    <w:rsid w:val="00AB20BF"/>
    <w:rsid w:val="00AB2BA9"/>
    <w:rsid w:val="00AB41D6"/>
    <w:rsid w:val="00AB4432"/>
    <w:rsid w:val="00AB45B2"/>
    <w:rsid w:val="00AB56AE"/>
    <w:rsid w:val="00AB576B"/>
    <w:rsid w:val="00AB5A8B"/>
    <w:rsid w:val="00AB605E"/>
    <w:rsid w:val="00AC0CF3"/>
    <w:rsid w:val="00AC0DF9"/>
    <w:rsid w:val="00AC10AB"/>
    <w:rsid w:val="00AC1218"/>
    <w:rsid w:val="00AC25DE"/>
    <w:rsid w:val="00AC2D5B"/>
    <w:rsid w:val="00AC2FFC"/>
    <w:rsid w:val="00AC3B86"/>
    <w:rsid w:val="00AC3C0A"/>
    <w:rsid w:val="00AC42BD"/>
    <w:rsid w:val="00AC4852"/>
    <w:rsid w:val="00AC5DD0"/>
    <w:rsid w:val="00AC5FD8"/>
    <w:rsid w:val="00AC6321"/>
    <w:rsid w:val="00AC7388"/>
    <w:rsid w:val="00AC7BEE"/>
    <w:rsid w:val="00AC7E54"/>
    <w:rsid w:val="00AD0960"/>
    <w:rsid w:val="00AD0AA6"/>
    <w:rsid w:val="00AD2E98"/>
    <w:rsid w:val="00AD362A"/>
    <w:rsid w:val="00AD36B2"/>
    <w:rsid w:val="00AD3D7A"/>
    <w:rsid w:val="00AD3E35"/>
    <w:rsid w:val="00AD4F95"/>
    <w:rsid w:val="00AD5C8F"/>
    <w:rsid w:val="00AD7826"/>
    <w:rsid w:val="00AE07E4"/>
    <w:rsid w:val="00AE093A"/>
    <w:rsid w:val="00AE117B"/>
    <w:rsid w:val="00AE1293"/>
    <w:rsid w:val="00AE187A"/>
    <w:rsid w:val="00AE20E2"/>
    <w:rsid w:val="00AE2308"/>
    <w:rsid w:val="00AE26E8"/>
    <w:rsid w:val="00AE32A7"/>
    <w:rsid w:val="00AE34D0"/>
    <w:rsid w:val="00AE39DB"/>
    <w:rsid w:val="00AE499E"/>
    <w:rsid w:val="00AE4A67"/>
    <w:rsid w:val="00AE4B70"/>
    <w:rsid w:val="00AE579B"/>
    <w:rsid w:val="00AE605E"/>
    <w:rsid w:val="00AE6B52"/>
    <w:rsid w:val="00AE6EB7"/>
    <w:rsid w:val="00AE7184"/>
    <w:rsid w:val="00AE7985"/>
    <w:rsid w:val="00AE7CC1"/>
    <w:rsid w:val="00AE7DCF"/>
    <w:rsid w:val="00AE7DFD"/>
    <w:rsid w:val="00AF0541"/>
    <w:rsid w:val="00AF065A"/>
    <w:rsid w:val="00AF1102"/>
    <w:rsid w:val="00AF11EB"/>
    <w:rsid w:val="00AF1601"/>
    <w:rsid w:val="00AF2633"/>
    <w:rsid w:val="00AF27DA"/>
    <w:rsid w:val="00AF2E57"/>
    <w:rsid w:val="00AF47AE"/>
    <w:rsid w:val="00AF5F1F"/>
    <w:rsid w:val="00AF6339"/>
    <w:rsid w:val="00AF64E4"/>
    <w:rsid w:val="00AF7CA8"/>
    <w:rsid w:val="00B00773"/>
    <w:rsid w:val="00B00F18"/>
    <w:rsid w:val="00B02E0F"/>
    <w:rsid w:val="00B04282"/>
    <w:rsid w:val="00B0459E"/>
    <w:rsid w:val="00B0490D"/>
    <w:rsid w:val="00B0527A"/>
    <w:rsid w:val="00B05554"/>
    <w:rsid w:val="00B06D29"/>
    <w:rsid w:val="00B075C9"/>
    <w:rsid w:val="00B100B9"/>
    <w:rsid w:val="00B11766"/>
    <w:rsid w:val="00B117EE"/>
    <w:rsid w:val="00B11A9B"/>
    <w:rsid w:val="00B12DE4"/>
    <w:rsid w:val="00B132AC"/>
    <w:rsid w:val="00B149CE"/>
    <w:rsid w:val="00B15B02"/>
    <w:rsid w:val="00B161BC"/>
    <w:rsid w:val="00B166B9"/>
    <w:rsid w:val="00B16B97"/>
    <w:rsid w:val="00B16CB9"/>
    <w:rsid w:val="00B17618"/>
    <w:rsid w:val="00B17AD0"/>
    <w:rsid w:val="00B204F0"/>
    <w:rsid w:val="00B2114C"/>
    <w:rsid w:val="00B21D85"/>
    <w:rsid w:val="00B22416"/>
    <w:rsid w:val="00B23DAE"/>
    <w:rsid w:val="00B2492A"/>
    <w:rsid w:val="00B24AF1"/>
    <w:rsid w:val="00B24B2A"/>
    <w:rsid w:val="00B24BFC"/>
    <w:rsid w:val="00B24D31"/>
    <w:rsid w:val="00B251B5"/>
    <w:rsid w:val="00B25B1C"/>
    <w:rsid w:val="00B2710D"/>
    <w:rsid w:val="00B27403"/>
    <w:rsid w:val="00B27CCD"/>
    <w:rsid w:val="00B3020A"/>
    <w:rsid w:val="00B318D4"/>
    <w:rsid w:val="00B31CE3"/>
    <w:rsid w:val="00B31FAF"/>
    <w:rsid w:val="00B324A3"/>
    <w:rsid w:val="00B324C1"/>
    <w:rsid w:val="00B32881"/>
    <w:rsid w:val="00B32ABB"/>
    <w:rsid w:val="00B3332D"/>
    <w:rsid w:val="00B33A16"/>
    <w:rsid w:val="00B340F9"/>
    <w:rsid w:val="00B343E6"/>
    <w:rsid w:val="00B347A6"/>
    <w:rsid w:val="00B359B0"/>
    <w:rsid w:val="00B35DC6"/>
    <w:rsid w:val="00B35EF7"/>
    <w:rsid w:val="00B36BEF"/>
    <w:rsid w:val="00B37632"/>
    <w:rsid w:val="00B4000E"/>
    <w:rsid w:val="00B411C7"/>
    <w:rsid w:val="00B413CC"/>
    <w:rsid w:val="00B418BF"/>
    <w:rsid w:val="00B418C8"/>
    <w:rsid w:val="00B41935"/>
    <w:rsid w:val="00B41FD3"/>
    <w:rsid w:val="00B42358"/>
    <w:rsid w:val="00B426D3"/>
    <w:rsid w:val="00B431DE"/>
    <w:rsid w:val="00B432AF"/>
    <w:rsid w:val="00B43B60"/>
    <w:rsid w:val="00B43F2D"/>
    <w:rsid w:val="00B443B3"/>
    <w:rsid w:val="00B448B3"/>
    <w:rsid w:val="00B451F1"/>
    <w:rsid w:val="00B452C0"/>
    <w:rsid w:val="00B479EA"/>
    <w:rsid w:val="00B50268"/>
    <w:rsid w:val="00B5119B"/>
    <w:rsid w:val="00B52209"/>
    <w:rsid w:val="00B52C19"/>
    <w:rsid w:val="00B52FD9"/>
    <w:rsid w:val="00B547D5"/>
    <w:rsid w:val="00B54AC0"/>
    <w:rsid w:val="00B55873"/>
    <w:rsid w:val="00B55D8D"/>
    <w:rsid w:val="00B5726A"/>
    <w:rsid w:val="00B573F7"/>
    <w:rsid w:val="00B57D2E"/>
    <w:rsid w:val="00B57DE1"/>
    <w:rsid w:val="00B57ECD"/>
    <w:rsid w:val="00B61141"/>
    <w:rsid w:val="00B61578"/>
    <w:rsid w:val="00B6193A"/>
    <w:rsid w:val="00B61D01"/>
    <w:rsid w:val="00B622CF"/>
    <w:rsid w:val="00B6303C"/>
    <w:rsid w:val="00B642EF"/>
    <w:rsid w:val="00B6463D"/>
    <w:rsid w:val="00B649A1"/>
    <w:rsid w:val="00B64C3F"/>
    <w:rsid w:val="00B6533C"/>
    <w:rsid w:val="00B6551B"/>
    <w:rsid w:val="00B65F41"/>
    <w:rsid w:val="00B6600F"/>
    <w:rsid w:val="00B66178"/>
    <w:rsid w:val="00B663E7"/>
    <w:rsid w:val="00B66514"/>
    <w:rsid w:val="00B668EB"/>
    <w:rsid w:val="00B67D13"/>
    <w:rsid w:val="00B70D03"/>
    <w:rsid w:val="00B70F5D"/>
    <w:rsid w:val="00B71F7B"/>
    <w:rsid w:val="00B72C34"/>
    <w:rsid w:val="00B72CDA"/>
    <w:rsid w:val="00B73435"/>
    <w:rsid w:val="00B73A30"/>
    <w:rsid w:val="00B73B6D"/>
    <w:rsid w:val="00B73C40"/>
    <w:rsid w:val="00B73CD2"/>
    <w:rsid w:val="00B74496"/>
    <w:rsid w:val="00B7496C"/>
    <w:rsid w:val="00B7553F"/>
    <w:rsid w:val="00B764AE"/>
    <w:rsid w:val="00B803E7"/>
    <w:rsid w:val="00B80509"/>
    <w:rsid w:val="00B8062F"/>
    <w:rsid w:val="00B820E6"/>
    <w:rsid w:val="00B82220"/>
    <w:rsid w:val="00B82AA8"/>
    <w:rsid w:val="00B82E14"/>
    <w:rsid w:val="00B83902"/>
    <w:rsid w:val="00B8489D"/>
    <w:rsid w:val="00B84B3C"/>
    <w:rsid w:val="00B84D76"/>
    <w:rsid w:val="00B84E34"/>
    <w:rsid w:val="00B8504A"/>
    <w:rsid w:val="00B85312"/>
    <w:rsid w:val="00B85ACB"/>
    <w:rsid w:val="00B85DD3"/>
    <w:rsid w:val="00B866DF"/>
    <w:rsid w:val="00B91738"/>
    <w:rsid w:val="00B91F8D"/>
    <w:rsid w:val="00B921E5"/>
    <w:rsid w:val="00B924EF"/>
    <w:rsid w:val="00B9250F"/>
    <w:rsid w:val="00B9310D"/>
    <w:rsid w:val="00B946D8"/>
    <w:rsid w:val="00B95D88"/>
    <w:rsid w:val="00B96F05"/>
    <w:rsid w:val="00B97484"/>
    <w:rsid w:val="00B97BE5"/>
    <w:rsid w:val="00BA0132"/>
    <w:rsid w:val="00BA085E"/>
    <w:rsid w:val="00BA087F"/>
    <w:rsid w:val="00BA1108"/>
    <w:rsid w:val="00BA1695"/>
    <w:rsid w:val="00BA22F0"/>
    <w:rsid w:val="00BA260F"/>
    <w:rsid w:val="00BA280E"/>
    <w:rsid w:val="00BA2B5A"/>
    <w:rsid w:val="00BA35D0"/>
    <w:rsid w:val="00BA40B1"/>
    <w:rsid w:val="00BA4740"/>
    <w:rsid w:val="00BA47D5"/>
    <w:rsid w:val="00BA4D16"/>
    <w:rsid w:val="00BA4DDE"/>
    <w:rsid w:val="00BA506A"/>
    <w:rsid w:val="00BA5D45"/>
    <w:rsid w:val="00BB024C"/>
    <w:rsid w:val="00BB0A11"/>
    <w:rsid w:val="00BB0C64"/>
    <w:rsid w:val="00BB0EB7"/>
    <w:rsid w:val="00BB126B"/>
    <w:rsid w:val="00BB1DA6"/>
    <w:rsid w:val="00BB206A"/>
    <w:rsid w:val="00BB2323"/>
    <w:rsid w:val="00BB3135"/>
    <w:rsid w:val="00BB33DF"/>
    <w:rsid w:val="00BB36E4"/>
    <w:rsid w:val="00BB4CB1"/>
    <w:rsid w:val="00BB4CF6"/>
    <w:rsid w:val="00BB5B3E"/>
    <w:rsid w:val="00BB64D3"/>
    <w:rsid w:val="00BB6E0F"/>
    <w:rsid w:val="00BB7842"/>
    <w:rsid w:val="00BC01C4"/>
    <w:rsid w:val="00BC09E8"/>
    <w:rsid w:val="00BC0E52"/>
    <w:rsid w:val="00BC2B38"/>
    <w:rsid w:val="00BC3E4C"/>
    <w:rsid w:val="00BC4A12"/>
    <w:rsid w:val="00BC5A50"/>
    <w:rsid w:val="00BC62A8"/>
    <w:rsid w:val="00BC655F"/>
    <w:rsid w:val="00BC6819"/>
    <w:rsid w:val="00BC7704"/>
    <w:rsid w:val="00BC7885"/>
    <w:rsid w:val="00BD029C"/>
    <w:rsid w:val="00BD09F9"/>
    <w:rsid w:val="00BD113B"/>
    <w:rsid w:val="00BD3541"/>
    <w:rsid w:val="00BD360E"/>
    <w:rsid w:val="00BD5E2B"/>
    <w:rsid w:val="00BD66D4"/>
    <w:rsid w:val="00BD6764"/>
    <w:rsid w:val="00BD6DC1"/>
    <w:rsid w:val="00BD7812"/>
    <w:rsid w:val="00BE04B8"/>
    <w:rsid w:val="00BE0CCD"/>
    <w:rsid w:val="00BE1E35"/>
    <w:rsid w:val="00BE1E62"/>
    <w:rsid w:val="00BE1ECD"/>
    <w:rsid w:val="00BE208F"/>
    <w:rsid w:val="00BE2268"/>
    <w:rsid w:val="00BE39C5"/>
    <w:rsid w:val="00BE4B06"/>
    <w:rsid w:val="00BE4F91"/>
    <w:rsid w:val="00BE5393"/>
    <w:rsid w:val="00BE58D7"/>
    <w:rsid w:val="00BE5B3C"/>
    <w:rsid w:val="00BE6485"/>
    <w:rsid w:val="00BE6633"/>
    <w:rsid w:val="00BE66EE"/>
    <w:rsid w:val="00BE6875"/>
    <w:rsid w:val="00BE7BE9"/>
    <w:rsid w:val="00BE7D96"/>
    <w:rsid w:val="00BF0002"/>
    <w:rsid w:val="00BF123F"/>
    <w:rsid w:val="00BF21EA"/>
    <w:rsid w:val="00BF3CE6"/>
    <w:rsid w:val="00BF4314"/>
    <w:rsid w:val="00BF4372"/>
    <w:rsid w:val="00BF50DC"/>
    <w:rsid w:val="00BF52B2"/>
    <w:rsid w:val="00BF5E52"/>
    <w:rsid w:val="00BF6112"/>
    <w:rsid w:val="00BF7052"/>
    <w:rsid w:val="00BF7932"/>
    <w:rsid w:val="00BF7E73"/>
    <w:rsid w:val="00BF7E79"/>
    <w:rsid w:val="00C010DF"/>
    <w:rsid w:val="00C025E9"/>
    <w:rsid w:val="00C02F40"/>
    <w:rsid w:val="00C0330A"/>
    <w:rsid w:val="00C03569"/>
    <w:rsid w:val="00C05139"/>
    <w:rsid w:val="00C053D2"/>
    <w:rsid w:val="00C05DCA"/>
    <w:rsid w:val="00C05FAB"/>
    <w:rsid w:val="00C05FE6"/>
    <w:rsid w:val="00C072BA"/>
    <w:rsid w:val="00C07F04"/>
    <w:rsid w:val="00C106DA"/>
    <w:rsid w:val="00C10A9C"/>
    <w:rsid w:val="00C1199C"/>
    <w:rsid w:val="00C11E18"/>
    <w:rsid w:val="00C121CB"/>
    <w:rsid w:val="00C12317"/>
    <w:rsid w:val="00C12431"/>
    <w:rsid w:val="00C131F3"/>
    <w:rsid w:val="00C132B3"/>
    <w:rsid w:val="00C138FF"/>
    <w:rsid w:val="00C1438C"/>
    <w:rsid w:val="00C15B57"/>
    <w:rsid w:val="00C15D98"/>
    <w:rsid w:val="00C15E95"/>
    <w:rsid w:val="00C160AD"/>
    <w:rsid w:val="00C1670D"/>
    <w:rsid w:val="00C16F6A"/>
    <w:rsid w:val="00C2008E"/>
    <w:rsid w:val="00C201E9"/>
    <w:rsid w:val="00C20DEA"/>
    <w:rsid w:val="00C21CD1"/>
    <w:rsid w:val="00C2233A"/>
    <w:rsid w:val="00C22E67"/>
    <w:rsid w:val="00C2311F"/>
    <w:rsid w:val="00C242B2"/>
    <w:rsid w:val="00C24BC8"/>
    <w:rsid w:val="00C25656"/>
    <w:rsid w:val="00C30C28"/>
    <w:rsid w:val="00C31B10"/>
    <w:rsid w:val="00C32D14"/>
    <w:rsid w:val="00C3405F"/>
    <w:rsid w:val="00C348B3"/>
    <w:rsid w:val="00C360C0"/>
    <w:rsid w:val="00C36284"/>
    <w:rsid w:val="00C3674D"/>
    <w:rsid w:val="00C3759D"/>
    <w:rsid w:val="00C37770"/>
    <w:rsid w:val="00C41332"/>
    <w:rsid w:val="00C42C57"/>
    <w:rsid w:val="00C43848"/>
    <w:rsid w:val="00C43EDE"/>
    <w:rsid w:val="00C43FAE"/>
    <w:rsid w:val="00C4484E"/>
    <w:rsid w:val="00C46412"/>
    <w:rsid w:val="00C46CD7"/>
    <w:rsid w:val="00C471D9"/>
    <w:rsid w:val="00C475BF"/>
    <w:rsid w:val="00C476B2"/>
    <w:rsid w:val="00C47991"/>
    <w:rsid w:val="00C47DDC"/>
    <w:rsid w:val="00C5001D"/>
    <w:rsid w:val="00C503F0"/>
    <w:rsid w:val="00C509B0"/>
    <w:rsid w:val="00C50D78"/>
    <w:rsid w:val="00C51AAB"/>
    <w:rsid w:val="00C51D2F"/>
    <w:rsid w:val="00C52381"/>
    <w:rsid w:val="00C5306E"/>
    <w:rsid w:val="00C534C8"/>
    <w:rsid w:val="00C537DE"/>
    <w:rsid w:val="00C53BDE"/>
    <w:rsid w:val="00C53CC1"/>
    <w:rsid w:val="00C5572A"/>
    <w:rsid w:val="00C56E4A"/>
    <w:rsid w:val="00C577CA"/>
    <w:rsid w:val="00C57A1F"/>
    <w:rsid w:val="00C6008A"/>
    <w:rsid w:val="00C6079F"/>
    <w:rsid w:val="00C60AC3"/>
    <w:rsid w:val="00C62545"/>
    <w:rsid w:val="00C64A68"/>
    <w:rsid w:val="00C64E5C"/>
    <w:rsid w:val="00C656F3"/>
    <w:rsid w:val="00C658F0"/>
    <w:rsid w:val="00C65FB1"/>
    <w:rsid w:val="00C65FEC"/>
    <w:rsid w:val="00C660DC"/>
    <w:rsid w:val="00C710B2"/>
    <w:rsid w:val="00C71AFC"/>
    <w:rsid w:val="00C72771"/>
    <w:rsid w:val="00C72FC1"/>
    <w:rsid w:val="00C73208"/>
    <w:rsid w:val="00C73551"/>
    <w:rsid w:val="00C73727"/>
    <w:rsid w:val="00C737F4"/>
    <w:rsid w:val="00C73D8F"/>
    <w:rsid w:val="00C74FFC"/>
    <w:rsid w:val="00C751C7"/>
    <w:rsid w:val="00C757F3"/>
    <w:rsid w:val="00C75ADD"/>
    <w:rsid w:val="00C76143"/>
    <w:rsid w:val="00C7632D"/>
    <w:rsid w:val="00C765C2"/>
    <w:rsid w:val="00C77BB7"/>
    <w:rsid w:val="00C8171E"/>
    <w:rsid w:val="00C81F01"/>
    <w:rsid w:val="00C8353B"/>
    <w:rsid w:val="00C8353D"/>
    <w:rsid w:val="00C836C0"/>
    <w:rsid w:val="00C83AAB"/>
    <w:rsid w:val="00C8513B"/>
    <w:rsid w:val="00C85471"/>
    <w:rsid w:val="00C86526"/>
    <w:rsid w:val="00C86813"/>
    <w:rsid w:val="00C8690D"/>
    <w:rsid w:val="00C87465"/>
    <w:rsid w:val="00C877DA"/>
    <w:rsid w:val="00C9258E"/>
    <w:rsid w:val="00C92B91"/>
    <w:rsid w:val="00C93B22"/>
    <w:rsid w:val="00C93CCA"/>
    <w:rsid w:val="00C94029"/>
    <w:rsid w:val="00C94BAA"/>
    <w:rsid w:val="00C952A1"/>
    <w:rsid w:val="00C95A00"/>
    <w:rsid w:val="00C97383"/>
    <w:rsid w:val="00C9738F"/>
    <w:rsid w:val="00C97ADB"/>
    <w:rsid w:val="00C97ECB"/>
    <w:rsid w:val="00C97F35"/>
    <w:rsid w:val="00CA051F"/>
    <w:rsid w:val="00CA0F55"/>
    <w:rsid w:val="00CA172F"/>
    <w:rsid w:val="00CA348A"/>
    <w:rsid w:val="00CA408B"/>
    <w:rsid w:val="00CA52D8"/>
    <w:rsid w:val="00CA5ECD"/>
    <w:rsid w:val="00CA5EF8"/>
    <w:rsid w:val="00CA60AE"/>
    <w:rsid w:val="00CA60F1"/>
    <w:rsid w:val="00CA60FA"/>
    <w:rsid w:val="00CA75C3"/>
    <w:rsid w:val="00CA78ED"/>
    <w:rsid w:val="00CB0F60"/>
    <w:rsid w:val="00CB1F63"/>
    <w:rsid w:val="00CB281B"/>
    <w:rsid w:val="00CB2CE6"/>
    <w:rsid w:val="00CB2DEC"/>
    <w:rsid w:val="00CB2E0D"/>
    <w:rsid w:val="00CB3232"/>
    <w:rsid w:val="00CB4768"/>
    <w:rsid w:val="00CB520B"/>
    <w:rsid w:val="00CB6A37"/>
    <w:rsid w:val="00CC06EF"/>
    <w:rsid w:val="00CC0E5B"/>
    <w:rsid w:val="00CC193E"/>
    <w:rsid w:val="00CC212E"/>
    <w:rsid w:val="00CC2623"/>
    <w:rsid w:val="00CC2777"/>
    <w:rsid w:val="00CC2C95"/>
    <w:rsid w:val="00CC3EF0"/>
    <w:rsid w:val="00CC476C"/>
    <w:rsid w:val="00CC4841"/>
    <w:rsid w:val="00CD0374"/>
    <w:rsid w:val="00CD08AD"/>
    <w:rsid w:val="00CD127D"/>
    <w:rsid w:val="00CD1F86"/>
    <w:rsid w:val="00CD2145"/>
    <w:rsid w:val="00CD2289"/>
    <w:rsid w:val="00CD271C"/>
    <w:rsid w:val="00CD29E5"/>
    <w:rsid w:val="00CD2B10"/>
    <w:rsid w:val="00CD3ED3"/>
    <w:rsid w:val="00CD413E"/>
    <w:rsid w:val="00CD451B"/>
    <w:rsid w:val="00CD474B"/>
    <w:rsid w:val="00CD4A9B"/>
    <w:rsid w:val="00CD4BFC"/>
    <w:rsid w:val="00CD4E78"/>
    <w:rsid w:val="00CD4F7A"/>
    <w:rsid w:val="00CD5321"/>
    <w:rsid w:val="00CD7409"/>
    <w:rsid w:val="00CD775B"/>
    <w:rsid w:val="00CE05AA"/>
    <w:rsid w:val="00CE0851"/>
    <w:rsid w:val="00CE085A"/>
    <w:rsid w:val="00CE2867"/>
    <w:rsid w:val="00CE2A0C"/>
    <w:rsid w:val="00CE3CE4"/>
    <w:rsid w:val="00CE3D32"/>
    <w:rsid w:val="00CE4021"/>
    <w:rsid w:val="00CE4D54"/>
    <w:rsid w:val="00CE7195"/>
    <w:rsid w:val="00CE7656"/>
    <w:rsid w:val="00CE7B6D"/>
    <w:rsid w:val="00CF08BB"/>
    <w:rsid w:val="00CF0925"/>
    <w:rsid w:val="00CF0DEB"/>
    <w:rsid w:val="00CF1E53"/>
    <w:rsid w:val="00CF1F60"/>
    <w:rsid w:val="00CF22A5"/>
    <w:rsid w:val="00CF22CB"/>
    <w:rsid w:val="00CF2ABD"/>
    <w:rsid w:val="00CF2D2F"/>
    <w:rsid w:val="00CF3112"/>
    <w:rsid w:val="00CF42CA"/>
    <w:rsid w:val="00CF47E7"/>
    <w:rsid w:val="00CF4930"/>
    <w:rsid w:val="00CF4B50"/>
    <w:rsid w:val="00CF50C0"/>
    <w:rsid w:val="00CF58EF"/>
    <w:rsid w:val="00CF5DE0"/>
    <w:rsid w:val="00CF777B"/>
    <w:rsid w:val="00CF7937"/>
    <w:rsid w:val="00CF7BB0"/>
    <w:rsid w:val="00CF7D28"/>
    <w:rsid w:val="00D0043E"/>
    <w:rsid w:val="00D00E26"/>
    <w:rsid w:val="00D014E2"/>
    <w:rsid w:val="00D01C8D"/>
    <w:rsid w:val="00D025E1"/>
    <w:rsid w:val="00D03B51"/>
    <w:rsid w:val="00D0531C"/>
    <w:rsid w:val="00D05658"/>
    <w:rsid w:val="00D05766"/>
    <w:rsid w:val="00D06209"/>
    <w:rsid w:val="00D06C56"/>
    <w:rsid w:val="00D100FD"/>
    <w:rsid w:val="00D10C8A"/>
    <w:rsid w:val="00D12606"/>
    <w:rsid w:val="00D13886"/>
    <w:rsid w:val="00D1389A"/>
    <w:rsid w:val="00D13DAC"/>
    <w:rsid w:val="00D15B62"/>
    <w:rsid w:val="00D173CF"/>
    <w:rsid w:val="00D20173"/>
    <w:rsid w:val="00D21384"/>
    <w:rsid w:val="00D22D1B"/>
    <w:rsid w:val="00D23244"/>
    <w:rsid w:val="00D23D31"/>
    <w:rsid w:val="00D23EC3"/>
    <w:rsid w:val="00D2507F"/>
    <w:rsid w:val="00D25916"/>
    <w:rsid w:val="00D25B2C"/>
    <w:rsid w:val="00D25B77"/>
    <w:rsid w:val="00D25EE5"/>
    <w:rsid w:val="00D26499"/>
    <w:rsid w:val="00D273F7"/>
    <w:rsid w:val="00D2755B"/>
    <w:rsid w:val="00D27CB0"/>
    <w:rsid w:val="00D27D21"/>
    <w:rsid w:val="00D3095D"/>
    <w:rsid w:val="00D30C93"/>
    <w:rsid w:val="00D30E68"/>
    <w:rsid w:val="00D31037"/>
    <w:rsid w:val="00D311A2"/>
    <w:rsid w:val="00D32185"/>
    <w:rsid w:val="00D3292D"/>
    <w:rsid w:val="00D32BFA"/>
    <w:rsid w:val="00D33494"/>
    <w:rsid w:val="00D345FA"/>
    <w:rsid w:val="00D357B6"/>
    <w:rsid w:val="00D35C46"/>
    <w:rsid w:val="00D36D26"/>
    <w:rsid w:val="00D3750B"/>
    <w:rsid w:val="00D4066B"/>
    <w:rsid w:val="00D41066"/>
    <w:rsid w:val="00D4249F"/>
    <w:rsid w:val="00D424B6"/>
    <w:rsid w:val="00D42EB0"/>
    <w:rsid w:val="00D45C4A"/>
    <w:rsid w:val="00D460AA"/>
    <w:rsid w:val="00D4662D"/>
    <w:rsid w:val="00D472B1"/>
    <w:rsid w:val="00D475D8"/>
    <w:rsid w:val="00D51B2C"/>
    <w:rsid w:val="00D52A9E"/>
    <w:rsid w:val="00D5301F"/>
    <w:rsid w:val="00D54A24"/>
    <w:rsid w:val="00D54DBA"/>
    <w:rsid w:val="00D55D05"/>
    <w:rsid w:val="00D56C0D"/>
    <w:rsid w:val="00D57397"/>
    <w:rsid w:val="00D60221"/>
    <w:rsid w:val="00D60839"/>
    <w:rsid w:val="00D61996"/>
    <w:rsid w:val="00D62F2A"/>
    <w:rsid w:val="00D631F7"/>
    <w:rsid w:val="00D64025"/>
    <w:rsid w:val="00D642CB"/>
    <w:rsid w:val="00D6479F"/>
    <w:rsid w:val="00D64BBC"/>
    <w:rsid w:val="00D654CD"/>
    <w:rsid w:val="00D65A05"/>
    <w:rsid w:val="00D667EC"/>
    <w:rsid w:val="00D6722C"/>
    <w:rsid w:val="00D678C7"/>
    <w:rsid w:val="00D67CA5"/>
    <w:rsid w:val="00D701D1"/>
    <w:rsid w:val="00D7048C"/>
    <w:rsid w:val="00D70EE7"/>
    <w:rsid w:val="00D71839"/>
    <w:rsid w:val="00D7312D"/>
    <w:rsid w:val="00D73A87"/>
    <w:rsid w:val="00D74C59"/>
    <w:rsid w:val="00D753F4"/>
    <w:rsid w:val="00D764A8"/>
    <w:rsid w:val="00D77CFE"/>
    <w:rsid w:val="00D77E79"/>
    <w:rsid w:val="00D80B9B"/>
    <w:rsid w:val="00D80F97"/>
    <w:rsid w:val="00D81E06"/>
    <w:rsid w:val="00D81E32"/>
    <w:rsid w:val="00D8261A"/>
    <w:rsid w:val="00D84DC1"/>
    <w:rsid w:val="00D85164"/>
    <w:rsid w:val="00D85963"/>
    <w:rsid w:val="00D85DC2"/>
    <w:rsid w:val="00D85E24"/>
    <w:rsid w:val="00D87D01"/>
    <w:rsid w:val="00D90973"/>
    <w:rsid w:val="00D91060"/>
    <w:rsid w:val="00D91CFB"/>
    <w:rsid w:val="00D92E0E"/>
    <w:rsid w:val="00D936BB"/>
    <w:rsid w:val="00D93954"/>
    <w:rsid w:val="00D9415C"/>
    <w:rsid w:val="00D9446E"/>
    <w:rsid w:val="00D9455D"/>
    <w:rsid w:val="00D947B6"/>
    <w:rsid w:val="00D95311"/>
    <w:rsid w:val="00D9553C"/>
    <w:rsid w:val="00D95AE0"/>
    <w:rsid w:val="00D961D1"/>
    <w:rsid w:val="00D969A9"/>
    <w:rsid w:val="00D97379"/>
    <w:rsid w:val="00D97A4C"/>
    <w:rsid w:val="00DA0D3E"/>
    <w:rsid w:val="00DA1D33"/>
    <w:rsid w:val="00DA2D97"/>
    <w:rsid w:val="00DA34C9"/>
    <w:rsid w:val="00DA469E"/>
    <w:rsid w:val="00DA5CF6"/>
    <w:rsid w:val="00DA6A49"/>
    <w:rsid w:val="00DA6BEB"/>
    <w:rsid w:val="00DA716B"/>
    <w:rsid w:val="00DA74F7"/>
    <w:rsid w:val="00DA7870"/>
    <w:rsid w:val="00DA7CC1"/>
    <w:rsid w:val="00DA7E01"/>
    <w:rsid w:val="00DB0F8A"/>
    <w:rsid w:val="00DB1970"/>
    <w:rsid w:val="00DB21ED"/>
    <w:rsid w:val="00DB248D"/>
    <w:rsid w:val="00DB284D"/>
    <w:rsid w:val="00DB2B1B"/>
    <w:rsid w:val="00DB2FC6"/>
    <w:rsid w:val="00DB394C"/>
    <w:rsid w:val="00DB45F8"/>
    <w:rsid w:val="00DB4BF9"/>
    <w:rsid w:val="00DB4F81"/>
    <w:rsid w:val="00DB52FA"/>
    <w:rsid w:val="00DB5AC7"/>
    <w:rsid w:val="00DB6674"/>
    <w:rsid w:val="00DB6922"/>
    <w:rsid w:val="00DB6CC5"/>
    <w:rsid w:val="00DB7675"/>
    <w:rsid w:val="00DB7C47"/>
    <w:rsid w:val="00DB7F63"/>
    <w:rsid w:val="00DC1340"/>
    <w:rsid w:val="00DC262D"/>
    <w:rsid w:val="00DC355D"/>
    <w:rsid w:val="00DC3565"/>
    <w:rsid w:val="00DC375A"/>
    <w:rsid w:val="00DC3E21"/>
    <w:rsid w:val="00DC5DFD"/>
    <w:rsid w:val="00DC5F07"/>
    <w:rsid w:val="00DC770F"/>
    <w:rsid w:val="00DD049E"/>
    <w:rsid w:val="00DD04F6"/>
    <w:rsid w:val="00DD0747"/>
    <w:rsid w:val="00DD09F2"/>
    <w:rsid w:val="00DD108E"/>
    <w:rsid w:val="00DD23AB"/>
    <w:rsid w:val="00DD2985"/>
    <w:rsid w:val="00DD2F35"/>
    <w:rsid w:val="00DD39CA"/>
    <w:rsid w:val="00DD3A15"/>
    <w:rsid w:val="00DD40C5"/>
    <w:rsid w:val="00DD43DA"/>
    <w:rsid w:val="00DD4BCD"/>
    <w:rsid w:val="00DD6450"/>
    <w:rsid w:val="00DD729D"/>
    <w:rsid w:val="00DE06E8"/>
    <w:rsid w:val="00DE1AA3"/>
    <w:rsid w:val="00DE1C7C"/>
    <w:rsid w:val="00DE289C"/>
    <w:rsid w:val="00DE3A2B"/>
    <w:rsid w:val="00DE3C0B"/>
    <w:rsid w:val="00DE61E5"/>
    <w:rsid w:val="00DE7602"/>
    <w:rsid w:val="00DF0A6A"/>
    <w:rsid w:val="00DF0BA5"/>
    <w:rsid w:val="00DF2138"/>
    <w:rsid w:val="00DF4FA4"/>
    <w:rsid w:val="00DF4FDD"/>
    <w:rsid w:val="00DF572A"/>
    <w:rsid w:val="00DF7C04"/>
    <w:rsid w:val="00E0011A"/>
    <w:rsid w:val="00E009C2"/>
    <w:rsid w:val="00E01E5A"/>
    <w:rsid w:val="00E021E8"/>
    <w:rsid w:val="00E022B9"/>
    <w:rsid w:val="00E02496"/>
    <w:rsid w:val="00E02F89"/>
    <w:rsid w:val="00E03DE0"/>
    <w:rsid w:val="00E03F62"/>
    <w:rsid w:val="00E047E5"/>
    <w:rsid w:val="00E04B99"/>
    <w:rsid w:val="00E0574C"/>
    <w:rsid w:val="00E05A60"/>
    <w:rsid w:val="00E05E26"/>
    <w:rsid w:val="00E077AF"/>
    <w:rsid w:val="00E11475"/>
    <w:rsid w:val="00E1158C"/>
    <w:rsid w:val="00E12397"/>
    <w:rsid w:val="00E1248F"/>
    <w:rsid w:val="00E1271A"/>
    <w:rsid w:val="00E12F20"/>
    <w:rsid w:val="00E13345"/>
    <w:rsid w:val="00E14918"/>
    <w:rsid w:val="00E15342"/>
    <w:rsid w:val="00E15D35"/>
    <w:rsid w:val="00E167C1"/>
    <w:rsid w:val="00E178E1"/>
    <w:rsid w:val="00E208B1"/>
    <w:rsid w:val="00E21571"/>
    <w:rsid w:val="00E215C6"/>
    <w:rsid w:val="00E22934"/>
    <w:rsid w:val="00E22FF2"/>
    <w:rsid w:val="00E23258"/>
    <w:rsid w:val="00E23FB6"/>
    <w:rsid w:val="00E24FD1"/>
    <w:rsid w:val="00E2511D"/>
    <w:rsid w:val="00E25DCD"/>
    <w:rsid w:val="00E269E1"/>
    <w:rsid w:val="00E26AFC"/>
    <w:rsid w:val="00E27B8A"/>
    <w:rsid w:val="00E30AC9"/>
    <w:rsid w:val="00E30DC2"/>
    <w:rsid w:val="00E326FF"/>
    <w:rsid w:val="00E32829"/>
    <w:rsid w:val="00E32DF3"/>
    <w:rsid w:val="00E32FF4"/>
    <w:rsid w:val="00E3302A"/>
    <w:rsid w:val="00E33361"/>
    <w:rsid w:val="00E33FA5"/>
    <w:rsid w:val="00E360A0"/>
    <w:rsid w:val="00E364E6"/>
    <w:rsid w:val="00E36871"/>
    <w:rsid w:val="00E36CAE"/>
    <w:rsid w:val="00E36D57"/>
    <w:rsid w:val="00E37040"/>
    <w:rsid w:val="00E37AD3"/>
    <w:rsid w:val="00E407DF"/>
    <w:rsid w:val="00E408E0"/>
    <w:rsid w:val="00E4095D"/>
    <w:rsid w:val="00E40DDD"/>
    <w:rsid w:val="00E414A0"/>
    <w:rsid w:val="00E428CC"/>
    <w:rsid w:val="00E42A5E"/>
    <w:rsid w:val="00E43004"/>
    <w:rsid w:val="00E43942"/>
    <w:rsid w:val="00E43FEA"/>
    <w:rsid w:val="00E4410F"/>
    <w:rsid w:val="00E44AAC"/>
    <w:rsid w:val="00E45345"/>
    <w:rsid w:val="00E45F13"/>
    <w:rsid w:val="00E46F54"/>
    <w:rsid w:val="00E470FE"/>
    <w:rsid w:val="00E4768B"/>
    <w:rsid w:val="00E50336"/>
    <w:rsid w:val="00E507DA"/>
    <w:rsid w:val="00E510BC"/>
    <w:rsid w:val="00E51259"/>
    <w:rsid w:val="00E52BA4"/>
    <w:rsid w:val="00E53D2B"/>
    <w:rsid w:val="00E56E1A"/>
    <w:rsid w:val="00E61256"/>
    <w:rsid w:val="00E613BA"/>
    <w:rsid w:val="00E61972"/>
    <w:rsid w:val="00E61C26"/>
    <w:rsid w:val="00E6226D"/>
    <w:rsid w:val="00E62EFE"/>
    <w:rsid w:val="00E6327E"/>
    <w:rsid w:val="00E64B1A"/>
    <w:rsid w:val="00E64E70"/>
    <w:rsid w:val="00E6560F"/>
    <w:rsid w:val="00E65A90"/>
    <w:rsid w:val="00E66422"/>
    <w:rsid w:val="00E6669A"/>
    <w:rsid w:val="00E6680E"/>
    <w:rsid w:val="00E66B34"/>
    <w:rsid w:val="00E678EE"/>
    <w:rsid w:val="00E67F72"/>
    <w:rsid w:val="00E67FF0"/>
    <w:rsid w:val="00E70217"/>
    <w:rsid w:val="00E70F11"/>
    <w:rsid w:val="00E711A3"/>
    <w:rsid w:val="00E71884"/>
    <w:rsid w:val="00E71A7B"/>
    <w:rsid w:val="00E7294D"/>
    <w:rsid w:val="00E73CB2"/>
    <w:rsid w:val="00E73F33"/>
    <w:rsid w:val="00E74308"/>
    <w:rsid w:val="00E74737"/>
    <w:rsid w:val="00E7643A"/>
    <w:rsid w:val="00E7752F"/>
    <w:rsid w:val="00E7756A"/>
    <w:rsid w:val="00E801CE"/>
    <w:rsid w:val="00E8030F"/>
    <w:rsid w:val="00E8061B"/>
    <w:rsid w:val="00E81619"/>
    <w:rsid w:val="00E81950"/>
    <w:rsid w:val="00E81A79"/>
    <w:rsid w:val="00E824EC"/>
    <w:rsid w:val="00E839BA"/>
    <w:rsid w:val="00E8428A"/>
    <w:rsid w:val="00E85BB9"/>
    <w:rsid w:val="00E876B8"/>
    <w:rsid w:val="00E90320"/>
    <w:rsid w:val="00E903A9"/>
    <w:rsid w:val="00E9071C"/>
    <w:rsid w:val="00E9077B"/>
    <w:rsid w:val="00E9141D"/>
    <w:rsid w:val="00E919D4"/>
    <w:rsid w:val="00E942F6"/>
    <w:rsid w:val="00E94BB1"/>
    <w:rsid w:val="00E95692"/>
    <w:rsid w:val="00E96C1E"/>
    <w:rsid w:val="00E97038"/>
    <w:rsid w:val="00E97F7D"/>
    <w:rsid w:val="00EA1CA2"/>
    <w:rsid w:val="00EA20E5"/>
    <w:rsid w:val="00EA416A"/>
    <w:rsid w:val="00EA4924"/>
    <w:rsid w:val="00EA513C"/>
    <w:rsid w:val="00EA59B8"/>
    <w:rsid w:val="00EA5A01"/>
    <w:rsid w:val="00EA5D35"/>
    <w:rsid w:val="00EA629A"/>
    <w:rsid w:val="00EB15AC"/>
    <w:rsid w:val="00EB1CB4"/>
    <w:rsid w:val="00EB26E3"/>
    <w:rsid w:val="00EB2887"/>
    <w:rsid w:val="00EB33A3"/>
    <w:rsid w:val="00EB365F"/>
    <w:rsid w:val="00EB4F8F"/>
    <w:rsid w:val="00EB4FFD"/>
    <w:rsid w:val="00EB5FA5"/>
    <w:rsid w:val="00EB6238"/>
    <w:rsid w:val="00EB625A"/>
    <w:rsid w:val="00EB6545"/>
    <w:rsid w:val="00EB6BA5"/>
    <w:rsid w:val="00EB70CD"/>
    <w:rsid w:val="00EB7BED"/>
    <w:rsid w:val="00EC2DF9"/>
    <w:rsid w:val="00EC3A47"/>
    <w:rsid w:val="00EC481E"/>
    <w:rsid w:val="00EC50DC"/>
    <w:rsid w:val="00EC5259"/>
    <w:rsid w:val="00EC53A5"/>
    <w:rsid w:val="00EC6110"/>
    <w:rsid w:val="00EC62AF"/>
    <w:rsid w:val="00EC6CDF"/>
    <w:rsid w:val="00EC710A"/>
    <w:rsid w:val="00EC7B4D"/>
    <w:rsid w:val="00EC7E47"/>
    <w:rsid w:val="00ED0BEF"/>
    <w:rsid w:val="00ED1585"/>
    <w:rsid w:val="00ED1A7B"/>
    <w:rsid w:val="00ED1E01"/>
    <w:rsid w:val="00ED2DFE"/>
    <w:rsid w:val="00ED3E24"/>
    <w:rsid w:val="00ED5335"/>
    <w:rsid w:val="00ED6C6A"/>
    <w:rsid w:val="00EE073A"/>
    <w:rsid w:val="00EE26E6"/>
    <w:rsid w:val="00EE30F0"/>
    <w:rsid w:val="00EE3B32"/>
    <w:rsid w:val="00EE3F01"/>
    <w:rsid w:val="00EE4368"/>
    <w:rsid w:val="00EE46F5"/>
    <w:rsid w:val="00EE5013"/>
    <w:rsid w:val="00EE5896"/>
    <w:rsid w:val="00EE5BE3"/>
    <w:rsid w:val="00EE69FD"/>
    <w:rsid w:val="00EE6E36"/>
    <w:rsid w:val="00EF374A"/>
    <w:rsid w:val="00EF399E"/>
    <w:rsid w:val="00EF3E04"/>
    <w:rsid w:val="00EF4084"/>
    <w:rsid w:val="00EF40FB"/>
    <w:rsid w:val="00EF4C18"/>
    <w:rsid w:val="00EF5E0F"/>
    <w:rsid w:val="00EF6BE6"/>
    <w:rsid w:val="00F002E1"/>
    <w:rsid w:val="00F00973"/>
    <w:rsid w:val="00F0156D"/>
    <w:rsid w:val="00F016BC"/>
    <w:rsid w:val="00F01E6F"/>
    <w:rsid w:val="00F02345"/>
    <w:rsid w:val="00F03964"/>
    <w:rsid w:val="00F03B1E"/>
    <w:rsid w:val="00F040AC"/>
    <w:rsid w:val="00F0449C"/>
    <w:rsid w:val="00F045C4"/>
    <w:rsid w:val="00F06396"/>
    <w:rsid w:val="00F064F6"/>
    <w:rsid w:val="00F06591"/>
    <w:rsid w:val="00F0660B"/>
    <w:rsid w:val="00F06738"/>
    <w:rsid w:val="00F071D5"/>
    <w:rsid w:val="00F10070"/>
    <w:rsid w:val="00F107A5"/>
    <w:rsid w:val="00F11DD3"/>
    <w:rsid w:val="00F11FA9"/>
    <w:rsid w:val="00F12210"/>
    <w:rsid w:val="00F123AE"/>
    <w:rsid w:val="00F13513"/>
    <w:rsid w:val="00F136C5"/>
    <w:rsid w:val="00F13EB2"/>
    <w:rsid w:val="00F1449A"/>
    <w:rsid w:val="00F14521"/>
    <w:rsid w:val="00F14A2B"/>
    <w:rsid w:val="00F15A7C"/>
    <w:rsid w:val="00F16433"/>
    <w:rsid w:val="00F16976"/>
    <w:rsid w:val="00F16C91"/>
    <w:rsid w:val="00F16DD9"/>
    <w:rsid w:val="00F17CEC"/>
    <w:rsid w:val="00F2085D"/>
    <w:rsid w:val="00F213BD"/>
    <w:rsid w:val="00F2177A"/>
    <w:rsid w:val="00F21AA4"/>
    <w:rsid w:val="00F2201D"/>
    <w:rsid w:val="00F224A1"/>
    <w:rsid w:val="00F2313C"/>
    <w:rsid w:val="00F2397A"/>
    <w:rsid w:val="00F23E57"/>
    <w:rsid w:val="00F2403B"/>
    <w:rsid w:val="00F25640"/>
    <w:rsid w:val="00F26721"/>
    <w:rsid w:val="00F267AC"/>
    <w:rsid w:val="00F27119"/>
    <w:rsid w:val="00F27165"/>
    <w:rsid w:val="00F27580"/>
    <w:rsid w:val="00F27DDE"/>
    <w:rsid w:val="00F30378"/>
    <w:rsid w:val="00F316BB"/>
    <w:rsid w:val="00F31952"/>
    <w:rsid w:val="00F327A7"/>
    <w:rsid w:val="00F32B93"/>
    <w:rsid w:val="00F33242"/>
    <w:rsid w:val="00F34BE4"/>
    <w:rsid w:val="00F353BA"/>
    <w:rsid w:val="00F35BFA"/>
    <w:rsid w:val="00F35E5B"/>
    <w:rsid w:val="00F36B75"/>
    <w:rsid w:val="00F36D78"/>
    <w:rsid w:val="00F3760F"/>
    <w:rsid w:val="00F40007"/>
    <w:rsid w:val="00F407E8"/>
    <w:rsid w:val="00F40F29"/>
    <w:rsid w:val="00F42B28"/>
    <w:rsid w:val="00F4381C"/>
    <w:rsid w:val="00F4452D"/>
    <w:rsid w:val="00F45353"/>
    <w:rsid w:val="00F45CDD"/>
    <w:rsid w:val="00F4744F"/>
    <w:rsid w:val="00F5296D"/>
    <w:rsid w:val="00F52E18"/>
    <w:rsid w:val="00F53188"/>
    <w:rsid w:val="00F5551A"/>
    <w:rsid w:val="00F5597B"/>
    <w:rsid w:val="00F55D56"/>
    <w:rsid w:val="00F56569"/>
    <w:rsid w:val="00F56646"/>
    <w:rsid w:val="00F56AAB"/>
    <w:rsid w:val="00F56AAF"/>
    <w:rsid w:val="00F57173"/>
    <w:rsid w:val="00F600C7"/>
    <w:rsid w:val="00F6052A"/>
    <w:rsid w:val="00F60986"/>
    <w:rsid w:val="00F61989"/>
    <w:rsid w:val="00F622F2"/>
    <w:rsid w:val="00F626B7"/>
    <w:rsid w:val="00F630F1"/>
    <w:rsid w:val="00F63900"/>
    <w:rsid w:val="00F6431D"/>
    <w:rsid w:val="00F649A6"/>
    <w:rsid w:val="00F64F61"/>
    <w:rsid w:val="00F652CD"/>
    <w:rsid w:val="00F6588A"/>
    <w:rsid w:val="00F65B9F"/>
    <w:rsid w:val="00F66528"/>
    <w:rsid w:val="00F66743"/>
    <w:rsid w:val="00F671E8"/>
    <w:rsid w:val="00F67A77"/>
    <w:rsid w:val="00F67F05"/>
    <w:rsid w:val="00F70225"/>
    <w:rsid w:val="00F7140C"/>
    <w:rsid w:val="00F714D5"/>
    <w:rsid w:val="00F7258F"/>
    <w:rsid w:val="00F73331"/>
    <w:rsid w:val="00F737C2"/>
    <w:rsid w:val="00F73F7B"/>
    <w:rsid w:val="00F7401F"/>
    <w:rsid w:val="00F80420"/>
    <w:rsid w:val="00F8139D"/>
    <w:rsid w:val="00F8199D"/>
    <w:rsid w:val="00F81E66"/>
    <w:rsid w:val="00F82986"/>
    <w:rsid w:val="00F842BF"/>
    <w:rsid w:val="00F85A5F"/>
    <w:rsid w:val="00F85AFD"/>
    <w:rsid w:val="00F85C5E"/>
    <w:rsid w:val="00F865A1"/>
    <w:rsid w:val="00F87174"/>
    <w:rsid w:val="00F87778"/>
    <w:rsid w:val="00F879C5"/>
    <w:rsid w:val="00F87A0E"/>
    <w:rsid w:val="00F90AA9"/>
    <w:rsid w:val="00F91D37"/>
    <w:rsid w:val="00F91DEC"/>
    <w:rsid w:val="00F929A3"/>
    <w:rsid w:val="00F93538"/>
    <w:rsid w:val="00F937AF"/>
    <w:rsid w:val="00F94998"/>
    <w:rsid w:val="00F94CEF"/>
    <w:rsid w:val="00F95AB2"/>
    <w:rsid w:val="00F9610D"/>
    <w:rsid w:val="00F96267"/>
    <w:rsid w:val="00F96575"/>
    <w:rsid w:val="00F96AB4"/>
    <w:rsid w:val="00F97171"/>
    <w:rsid w:val="00FA059D"/>
    <w:rsid w:val="00FA0AF5"/>
    <w:rsid w:val="00FA0ED7"/>
    <w:rsid w:val="00FA141E"/>
    <w:rsid w:val="00FA1603"/>
    <w:rsid w:val="00FA2542"/>
    <w:rsid w:val="00FA34AA"/>
    <w:rsid w:val="00FA37E2"/>
    <w:rsid w:val="00FA3A36"/>
    <w:rsid w:val="00FA3D3A"/>
    <w:rsid w:val="00FA48FD"/>
    <w:rsid w:val="00FA4F89"/>
    <w:rsid w:val="00FA576D"/>
    <w:rsid w:val="00FA5E71"/>
    <w:rsid w:val="00FA62BD"/>
    <w:rsid w:val="00FA730E"/>
    <w:rsid w:val="00FA7B9E"/>
    <w:rsid w:val="00FB10B5"/>
    <w:rsid w:val="00FB17DD"/>
    <w:rsid w:val="00FB1B62"/>
    <w:rsid w:val="00FB1D04"/>
    <w:rsid w:val="00FB4CCD"/>
    <w:rsid w:val="00FB4EF6"/>
    <w:rsid w:val="00FB6242"/>
    <w:rsid w:val="00FB657F"/>
    <w:rsid w:val="00FB7092"/>
    <w:rsid w:val="00FC26FB"/>
    <w:rsid w:val="00FC299E"/>
    <w:rsid w:val="00FC2D13"/>
    <w:rsid w:val="00FC3770"/>
    <w:rsid w:val="00FC395D"/>
    <w:rsid w:val="00FC3F1A"/>
    <w:rsid w:val="00FC425D"/>
    <w:rsid w:val="00FC47DD"/>
    <w:rsid w:val="00FC4E9B"/>
    <w:rsid w:val="00FC74B1"/>
    <w:rsid w:val="00FD0473"/>
    <w:rsid w:val="00FD2A42"/>
    <w:rsid w:val="00FD2A78"/>
    <w:rsid w:val="00FD4BB0"/>
    <w:rsid w:val="00FD5FC9"/>
    <w:rsid w:val="00FD6336"/>
    <w:rsid w:val="00FD6C5A"/>
    <w:rsid w:val="00FD73AC"/>
    <w:rsid w:val="00FE0711"/>
    <w:rsid w:val="00FE23FA"/>
    <w:rsid w:val="00FE2524"/>
    <w:rsid w:val="00FE2ED4"/>
    <w:rsid w:val="00FE61A2"/>
    <w:rsid w:val="00FE6216"/>
    <w:rsid w:val="00FE724F"/>
    <w:rsid w:val="00FE77CF"/>
    <w:rsid w:val="00FE7D09"/>
    <w:rsid w:val="00FE7D27"/>
    <w:rsid w:val="00FF0497"/>
    <w:rsid w:val="00FF1125"/>
    <w:rsid w:val="00FF17AC"/>
    <w:rsid w:val="00FF1A3C"/>
    <w:rsid w:val="00FF1C07"/>
    <w:rsid w:val="00FF28CA"/>
    <w:rsid w:val="00FF3F94"/>
    <w:rsid w:val="00FF4112"/>
    <w:rsid w:val="00FF45E3"/>
    <w:rsid w:val="00FF4E31"/>
    <w:rsid w:val="00FF4EED"/>
    <w:rsid w:val="00FF52FF"/>
    <w:rsid w:val="00FF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A085AF"/>
  <w15:docId w15:val="{6FEAE782-0F59-43DF-9D70-BF1E8456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23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2D76"/>
    <w:rPr>
      <w:lang w:val="fr-F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3030"/>
    <w:pPr>
      <w:keepNext/>
      <w:keepLines/>
      <w:spacing w:before="360" w:after="240" w:line="192" w:lineRule="auto"/>
      <w:contextualSpacing/>
      <w:outlineLvl w:val="0"/>
    </w:pPr>
    <w:rPr>
      <w:rFonts w:asciiTheme="majorHAnsi" w:eastAsiaTheme="majorEastAsia" w:hAnsiTheme="majorHAnsi" w:cstheme="majorBidi"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0211F"/>
    <w:pPr>
      <w:keepNext/>
      <w:keepLines/>
      <w:spacing w:before="240"/>
      <w:contextualSpacing/>
      <w:outlineLvl w:val="1"/>
    </w:pPr>
    <w:rPr>
      <w:rFonts w:asciiTheme="majorHAnsi" w:eastAsiaTheme="majorEastAsia" w:hAnsiTheme="majorHAnsi" w:cstheme="majorBidi"/>
      <w:bCs/>
      <w:sz w:val="20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43DA"/>
    <w:pPr>
      <w:keepNext/>
      <w:keepLines/>
      <w:spacing w:before="24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DD43DA"/>
    <w:pPr>
      <w:keepNext/>
      <w:keepLines/>
      <w:spacing w:before="120"/>
      <w:contextualSpacing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023CB0"/>
  </w:style>
  <w:style w:type="paragraph" w:styleId="Fuzeile">
    <w:name w:val="footer"/>
    <w:basedOn w:val="Standard"/>
    <w:link w:val="FuzeileZchn"/>
    <w:uiPriority w:val="86"/>
    <w:semiHidden/>
    <w:rsid w:val="00071780"/>
    <w:pPr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023CB0"/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37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7F2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7C3030"/>
    <w:rPr>
      <w:rFonts w:asciiTheme="majorHAnsi" w:eastAsiaTheme="majorEastAsia" w:hAnsiTheme="majorHAnsi" w:cstheme="majorBidi"/>
      <w:bCs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0211F"/>
    <w:rPr>
      <w:rFonts w:asciiTheme="majorHAnsi" w:eastAsiaTheme="majorEastAsia" w:hAnsiTheme="majorHAnsi" w:cstheme="majorBidi"/>
      <w:bCs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86118E"/>
    <w:pPr>
      <w:spacing w:after="1140" w:line="520" w:lineRule="atLeast"/>
      <w:contextualSpacing/>
      <w:jc w:val="center"/>
    </w:pPr>
    <w:rPr>
      <w:rFonts w:eastAsiaTheme="majorEastAsia" w:cstheme="majorBidi"/>
      <w:b/>
      <w:caps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86118E"/>
    <w:rPr>
      <w:rFonts w:eastAsiaTheme="majorEastAsia" w:cstheme="majorBidi"/>
      <w:b/>
      <w:caps/>
      <w:sz w:val="48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D95311"/>
    <w:pPr>
      <w:spacing w:before="720" w:after="4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023CB0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7F260A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3CB0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3CB0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3CB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semiHidden/>
    <w:qFormat/>
    <w:rsid w:val="003D0FAA"/>
    <w:pPr>
      <w:numPr>
        <w:numId w:val="33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qFormat/>
    <w:rsid w:val="00D6722C"/>
    <w:pPr>
      <w:numPr>
        <w:ilvl w:val="1"/>
      </w:numPr>
    </w:pPr>
    <w:rPr>
      <w:rFonts w:eastAsiaTheme="minorEastAsia"/>
      <w:sz w:val="52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023CB0"/>
    <w:rPr>
      <w:rFonts w:eastAsiaTheme="minorEastAsia"/>
      <w:sz w:val="52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023CB0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023CB0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D5240"/>
    <w:tblPr>
      <w:tblCellMar>
        <w:top w:w="113" w:type="dxa"/>
        <w:left w:w="0" w:type="dxa"/>
        <w:bottom w:w="23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semiHidden/>
    <w:qFormat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semiHidden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qFormat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semiHidden/>
    <w:qFormat/>
    <w:rsid w:val="00E0011A"/>
    <w:pPr>
      <w:numPr>
        <w:numId w:val="35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semiHidden/>
    <w:qFormat/>
    <w:rsid w:val="00E0011A"/>
    <w:pPr>
      <w:numPr>
        <w:ilvl w:val="1"/>
        <w:numId w:val="35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semiHidden/>
    <w:qFormat/>
    <w:rsid w:val="00E0011A"/>
    <w:pPr>
      <w:numPr>
        <w:ilvl w:val="2"/>
        <w:numId w:val="35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E0011A"/>
    <w:pPr>
      <w:numPr>
        <w:ilvl w:val="3"/>
        <w:numId w:val="35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273EBC"/>
    <w:pPr>
      <w:tabs>
        <w:tab w:val="right" w:leader="dot" w:pos="9070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273EBC"/>
    <w:pPr>
      <w:tabs>
        <w:tab w:val="right" w:leader="dot" w:pos="9070"/>
      </w:tabs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273EBC"/>
    <w:pPr>
      <w:tabs>
        <w:tab w:val="right" w:leader="dot" w:pos="9070"/>
      </w:tabs>
      <w:ind w:left="567" w:hanging="567"/>
    </w:p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semiHidden/>
    <w:qFormat/>
    <w:rsid w:val="00E0011A"/>
    <w:pPr>
      <w:numPr>
        <w:ilvl w:val="5"/>
        <w:numId w:val="35"/>
      </w:numPr>
    </w:pPr>
  </w:style>
  <w:style w:type="paragraph" w:customStyle="1" w:styleId="Nummerierung2">
    <w:name w:val="Nummerierung 2"/>
    <w:basedOn w:val="Nummerierung1"/>
    <w:uiPriority w:val="7"/>
    <w:semiHidden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semiHidden/>
    <w:qFormat/>
    <w:rsid w:val="00E0011A"/>
    <w:pPr>
      <w:numPr>
        <w:ilvl w:val="8"/>
        <w:numId w:val="35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E0011A"/>
    <w:pPr>
      <w:numPr>
        <w:ilvl w:val="4"/>
        <w:numId w:val="35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Ringgenberg">
    <w:name w:val="Erstellt durch Vorlagenbauer.ch für Ringgenberg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4A0"/>
    <w:pPr>
      <w:tabs>
        <w:tab w:val="right" w:leader="dot" w:pos="9060"/>
      </w:tabs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273EBC"/>
    <w:pPr>
      <w:tabs>
        <w:tab w:val="right" w:leader="dot" w:pos="9060"/>
      </w:tabs>
      <w:ind w:left="993" w:hanging="993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">
    <w:name w:val="Nummerierte Überschriften"/>
    <w:uiPriority w:val="99"/>
    <w:rsid w:val="00E0011A"/>
    <w:pPr>
      <w:numPr>
        <w:numId w:val="31"/>
      </w:numPr>
    </w:pPr>
  </w:style>
  <w:style w:type="numbering" w:customStyle="1" w:styleId="Aufzhlungen">
    <w:name w:val="Aufzählungen"/>
    <w:uiPriority w:val="99"/>
    <w:rsid w:val="002B1F0B"/>
    <w:pPr>
      <w:numPr>
        <w:numId w:val="33"/>
      </w:numPr>
    </w:pPr>
  </w:style>
  <w:style w:type="numbering" w:customStyle="1" w:styleId="AufzhlungTest">
    <w:name w:val="Aufzählung Test"/>
    <w:uiPriority w:val="99"/>
    <w:rsid w:val="00026A79"/>
    <w:pPr>
      <w:numPr>
        <w:numId w:val="37"/>
      </w:numPr>
    </w:pPr>
  </w:style>
  <w:style w:type="character" w:customStyle="1" w:styleId="8Pt">
    <w:name w:val="8 Pt."/>
    <w:basedOn w:val="Absatz-Standardschriftart"/>
    <w:uiPriority w:val="1"/>
    <w:qFormat/>
    <w:rsid w:val="007C3030"/>
    <w:rPr>
      <w:sz w:val="16"/>
    </w:rPr>
  </w:style>
  <w:style w:type="character" w:customStyle="1" w:styleId="6Pt">
    <w:name w:val="6 Pt"/>
    <w:basedOn w:val="Absatz-Standardschriftart"/>
    <w:uiPriority w:val="1"/>
    <w:qFormat/>
    <w:rsid w:val="005D5240"/>
    <w:rPr>
      <w:sz w:val="12"/>
      <w:szCs w:val="12"/>
    </w:rPr>
  </w:style>
  <w:style w:type="paragraph" w:customStyle="1" w:styleId="Infotextkursiv">
    <w:name w:val="Infotext kursiv"/>
    <w:basedOn w:val="Standard"/>
    <w:uiPriority w:val="98"/>
    <w:qFormat/>
    <w:rsid w:val="00911C77"/>
    <w:pPr>
      <w:jc w:val="center"/>
    </w:pPr>
    <w:rPr>
      <w:rFonts w:ascii="SangBleu Empire Regular Italic" w:hAnsi="SangBleu Empire Regular Italic"/>
      <w:sz w:val="14"/>
    </w:rPr>
  </w:style>
  <w:style w:type="paragraph" w:customStyle="1" w:styleId="Menge10Pt">
    <w:name w:val="Menge 10 Pt"/>
    <w:basedOn w:val="Standard"/>
    <w:uiPriority w:val="98"/>
    <w:semiHidden/>
    <w:qFormat/>
    <w:rsid w:val="00D42EB0"/>
    <w:pPr>
      <w:spacing w:after="300"/>
      <w:jc w:val="righ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1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nggenberg\Taberna%20Gastro-Kultur%20AG\Ringgenberg%20-%20Dokumente\Restaurant\2023\Speisekarten\Neues%20Layout\Probekarte.dotx" TargetMode="External"/></Relationships>
</file>

<file path=word/theme/theme1.xml><?xml version="1.0" encoding="utf-8"?>
<a:theme xmlns:a="http://schemas.openxmlformats.org/drawingml/2006/main" name="Larissa-Design">
  <a:themeElements>
    <a:clrScheme name="VB Seriös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3D90AD"/>
      </a:accent1>
      <a:accent2>
        <a:srgbClr val="3FBEBB"/>
      </a:accent2>
      <a:accent3>
        <a:srgbClr val="44BA74"/>
      </a:accent3>
      <a:accent4>
        <a:srgbClr val="BF87C3"/>
      </a:accent4>
      <a:accent5>
        <a:srgbClr val="ECCE62"/>
      </a:accent5>
      <a:accent6>
        <a:srgbClr val="DD8475"/>
      </a:accent6>
      <a:hlink>
        <a:srgbClr val="000000"/>
      </a:hlink>
      <a:folHlink>
        <a:srgbClr val="000000"/>
      </a:folHlink>
    </a:clrScheme>
    <a:fontScheme name="Ringgenberg">
      <a:majorFont>
        <a:latin typeface="SangBleu Empire"/>
        <a:ea typeface=""/>
        <a:cs typeface=""/>
      </a:majorFont>
      <a:minorFont>
        <a:latin typeface="Manrop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EB3944BDAD5F419CA74C997B7AAC03" ma:contentTypeVersion="18" ma:contentTypeDescription="Ein neues Dokument erstellen." ma:contentTypeScope="" ma:versionID="205218a3cd6e14e1a723261dc09c4ca6">
  <xsd:schema xmlns:xsd="http://www.w3.org/2001/XMLSchema" xmlns:xs="http://www.w3.org/2001/XMLSchema" xmlns:p="http://schemas.microsoft.com/office/2006/metadata/properties" xmlns:ns2="31e7ac7b-bc07-462e-a85a-cbb858835a1b" xmlns:ns3="f4f6fefa-4e32-45da-b9ed-91e5a99b6659" targetNamespace="http://schemas.microsoft.com/office/2006/metadata/properties" ma:root="true" ma:fieldsID="703256f6914ca15ac108cfb45074cca5" ns2:_="" ns3:_="">
    <xsd:import namespace="31e7ac7b-bc07-462e-a85a-cbb858835a1b"/>
    <xsd:import namespace="f4f6fefa-4e32-45da-b9ed-91e5a99b6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7ac7b-bc07-462e-a85a-cbb858835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dd8de650-16fd-46ce-ad18-23d78efeb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6fefa-4e32-45da-b9ed-91e5a99b665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5aa9f32-cfdb-4a2d-99d5-8a00801b6ea9}" ma:internalName="TaxCatchAll" ma:showField="CatchAllData" ma:web="f4f6fefa-4e32-45da-b9ed-91e5a99b66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f6fefa-4e32-45da-b9ed-91e5a99b6659" xsi:nil="true"/>
    <lcf76f155ced4ddcb4097134ff3c332f xmlns="31e7ac7b-bc07-462e-a85a-cbb858835a1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7E5D4-DFBB-4873-BED9-D689BE475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7ac7b-bc07-462e-a85a-cbb858835a1b"/>
    <ds:schemaRef ds:uri="f4f6fefa-4e32-45da-b9ed-91e5a99b6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4f6fefa-4e32-45da-b9ed-91e5a99b6659"/>
    <ds:schemaRef ds:uri="31e7ac7b-bc07-462e-a85a-cbb858835a1b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Probekarte.dotx</Template>
  <TotalTime>0</TotalTime>
  <Pages>8</Pages>
  <Words>1059</Words>
  <Characters>6675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Ringgenberg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Ringgenberg</dc:creator>
  <cp:keywords/>
  <dc:description>erstellt durch Vorlagenbauer.ch</dc:description>
  <cp:lastModifiedBy>Ringgenberg</cp:lastModifiedBy>
  <cp:revision>520</cp:revision>
  <cp:lastPrinted>2026-09-25T11:40:00Z</cp:lastPrinted>
  <dcterms:created xsi:type="dcterms:W3CDTF">2026-01-22T08:13:00Z</dcterms:created>
  <dcterms:modified xsi:type="dcterms:W3CDTF">2026-09-25T11:41:00Z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0x01010034EB3944BDAD5F419CA74C997B7AAC03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